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EC533E" w14:textId="093F7AC1" w:rsidR="00927389" w:rsidRDefault="00927389" w:rsidP="00927389">
      <w:pPr>
        <w:pStyle w:val="Headinglevel1"/>
        <w:rPr>
          <w:rFonts w:ascii="Rockwell" w:hAnsi="Rockwell"/>
          <w:color w:val="FF3300"/>
          <w:szCs w:val="24"/>
        </w:rPr>
      </w:pPr>
    </w:p>
    <w:p w14:paraId="216B6332" w14:textId="164F5EF5" w:rsidR="00927389" w:rsidRPr="00396065" w:rsidRDefault="00927389" w:rsidP="00144735">
      <w:pPr>
        <w:spacing w:after="120" w:line="240" w:lineRule="auto"/>
        <w:rPr>
          <w:rFonts w:cs="Arial"/>
        </w:rPr>
      </w:pPr>
      <w:r w:rsidRPr="00396065">
        <w:rPr>
          <w:rFonts w:eastAsia="Times New Roman" w:cs="Arial"/>
        </w:rPr>
        <w:t>Further to your enquiry</w:t>
      </w:r>
      <w:r w:rsidRPr="00396065">
        <w:rPr>
          <w:rFonts w:cs="Arial"/>
        </w:rPr>
        <w:t xml:space="preserve"> regarding accommodating your examinations, places offered to private candidates are limited and subject to conditions. This preliminary entry does not guarantee you will be accommodated at this centre. </w:t>
      </w:r>
    </w:p>
    <w:p w14:paraId="55BB2FA2" w14:textId="3D5B6516" w:rsidR="00927389" w:rsidRDefault="00927389" w:rsidP="005B4196">
      <w:pPr>
        <w:spacing w:after="120" w:line="240" w:lineRule="auto"/>
        <w:rPr>
          <w:rFonts w:cs="Arial"/>
        </w:rPr>
      </w:pPr>
      <w:r w:rsidRPr="00396065">
        <w:rPr>
          <w:rFonts w:cs="Arial"/>
        </w:rPr>
        <w:t xml:space="preserve">You should fully complete sections 1-4 of the preliminary entry form on page 2 by inserting your responses in the </w:t>
      </w:r>
      <w:r w:rsidR="00396065" w:rsidRPr="00396065">
        <w:rPr>
          <w:rFonts w:cs="Arial"/>
        </w:rPr>
        <w:t>fields</w:t>
      </w:r>
      <w:r w:rsidRPr="00396065">
        <w:rPr>
          <w:rFonts w:cs="Arial"/>
        </w:rPr>
        <w:t xml:space="preserve"> provided. </w:t>
      </w:r>
      <w:r w:rsidR="002332AB">
        <w:rPr>
          <w:rFonts w:cs="Arial"/>
        </w:rPr>
        <w:t xml:space="preserve">If you are requesting entry to multiple subjects/exams, please include all entries on one form. </w:t>
      </w:r>
      <w:r w:rsidRPr="00396065">
        <w:rPr>
          <w:rFonts w:cs="Arial"/>
        </w:rPr>
        <w:t>The form must then be signed</w:t>
      </w:r>
      <w:r w:rsidR="004D480B" w:rsidRPr="00396065">
        <w:rPr>
          <w:rFonts w:cs="Arial"/>
        </w:rPr>
        <w:t xml:space="preserve"> and dated</w:t>
      </w:r>
      <w:r w:rsidRPr="00396065">
        <w:rPr>
          <w:rFonts w:cs="Arial"/>
        </w:rPr>
        <w:t xml:space="preserve"> to confirm your understanding. Your form will not be processed until all requested information and supporting evidence (where required) is provided. </w:t>
      </w:r>
    </w:p>
    <w:p w14:paraId="4E8F8CFB" w14:textId="2E50B083" w:rsidR="00203E88" w:rsidRPr="00396065" w:rsidRDefault="00203E88" w:rsidP="005B4196">
      <w:pPr>
        <w:spacing w:after="120" w:line="240" w:lineRule="auto"/>
        <w:rPr>
          <w:rFonts w:cs="Arial"/>
        </w:rPr>
      </w:pPr>
      <w:r>
        <w:rPr>
          <w:rFonts w:cs="Arial"/>
        </w:rPr>
        <w:t xml:space="preserve">Access arrangements can only be facilitated where full evidence has been supplied. Please see page </w:t>
      </w:r>
      <w:r w:rsidR="00A60226">
        <w:rPr>
          <w:rFonts w:cs="Arial"/>
        </w:rPr>
        <w:t>4</w:t>
      </w:r>
      <w:r>
        <w:rPr>
          <w:rFonts w:cs="Arial"/>
        </w:rPr>
        <w:t>.</w:t>
      </w:r>
    </w:p>
    <w:p w14:paraId="091F429B" w14:textId="0E86C592" w:rsidR="00927389" w:rsidRPr="00396065" w:rsidRDefault="00927389" w:rsidP="00144735">
      <w:pPr>
        <w:spacing w:after="120" w:line="240" w:lineRule="auto"/>
        <w:rPr>
          <w:rFonts w:cs="Arial"/>
        </w:rPr>
      </w:pPr>
      <w:r w:rsidRPr="00396065">
        <w:rPr>
          <w:rFonts w:cs="Arial"/>
        </w:rPr>
        <w:t xml:space="preserve">If </w:t>
      </w:r>
      <w:r w:rsidR="00396065" w:rsidRPr="00396065">
        <w:rPr>
          <w:rFonts w:cs="Arial"/>
        </w:rPr>
        <w:t xml:space="preserve">The Bridge Alternative Provision </w:t>
      </w:r>
      <w:r w:rsidRPr="00396065">
        <w:rPr>
          <w:rFonts w:cs="Arial"/>
        </w:rPr>
        <w:t>is able to accommodate your entry/entries, you will receive a provisional entry confirmation and an invoice for examination entry fee(s) and the centre’s administration fee(s)</w:t>
      </w:r>
      <w:r w:rsidR="00396065" w:rsidRPr="00396065">
        <w:rPr>
          <w:rFonts w:cs="Arial"/>
        </w:rPr>
        <w:t>.</w:t>
      </w:r>
    </w:p>
    <w:p w14:paraId="0F4AE53D" w14:textId="2D92D957" w:rsidR="00927389" w:rsidRPr="00396065" w:rsidRDefault="00396065" w:rsidP="00396065">
      <w:pPr>
        <w:spacing w:after="120" w:line="240" w:lineRule="auto"/>
        <w:rPr>
          <w:rFonts w:cs="Arial"/>
        </w:rPr>
      </w:pPr>
      <w:r w:rsidRPr="00396065">
        <w:rPr>
          <w:rFonts w:cs="Arial"/>
        </w:rPr>
        <w:t>Final entries will not be submitted to the awarding body until the invoice has been paid in full. Cancellations are non-refundable.</w:t>
      </w:r>
      <w:r w:rsidR="00927389" w:rsidRPr="00396065">
        <w:rPr>
          <w:rFonts w:cs="Arial"/>
        </w:rPr>
        <w:t xml:space="preserve"> </w:t>
      </w:r>
    </w:p>
    <w:p w14:paraId="47492017" w14:textId="0A17A05C" w:rsidR="00927389" w:rsidRPr="00396065" w:rsidRDefault="00927389" w:rsidP="00927389">
      <w:pPr>
        <w:spacing w:after="120" w:line="240" w:lineRule="auto"/>
        <w:jc w:val="both"/>
        <w:rPr>
          <w:rFonts w:cs="Arial"/>
        </w:rPr>
      </w:pPr>
      <w:r w:rsidRPr="00396065">
        <w:rPr>
          <w:rFonts w:cs="Arial"/>
        </w:rPr>
        <w:t xml:space="preserve">In case of query, please contact </w:t>
      </w:r>
      <w:r w:rsidR="00396065" w:rsidRPr="00396065">
        <w:rPr>
          <w:rFonts w:cs="Arial"/>
        </w:rPr>
        <w:t xml:space="preserve">Marcus Griggs, Exams Manager </w:t>
      </w:r>
      <w:r w:rsidR="00140D44">
        <w:rPr>
          <w:rFonts w:cs="Arial"/>
        </w:rPr>
        <w:t xml:space="preserve">- </w:t>
      </w:r>
      <w:r w:rsidR="00396065" w:rsidRPr="00396065">
        <w:rPr>
          <w:rFonts w:cs="Arial"/>
        </w:rPr>
        <w:t>exams@tbap.co.uk.</w:t>
      </w:r>
    </w:p>
    <w:bookmarkStart w:id="0" w:name="_Hlk19545378"/>
    <w:p w14:paraId="5B60DE68" w14:textId="264D7724" w:rsidR="00927389" w:rsidRDefault="00927389" w:rsidP="00927389">
      <w:pPr>
        <w:tabs>
          <w:tab w:val="left" w:pos="709"/>
        </w:tabs>
        <w:spacing w:after="120" w:line="288" w:lineRule="auto"/>
        <w:rPr>
          <w:rFonts w:eastAsia="Times New Roman" w:cs="Times New Roman"/>
          <w:b/>
          <w:sz w:val="18"/>
          <w:szCs w:val="18"/>
        </w:rPr>
      </w:pPr>
      <w:r>
        <w:rPr>
          <w:noProof/>
        </w:rPr>
        <mc:AlternateContent>
          <mc:Choice Requires="wps">
            <w:drawing>
              <wp:anchor distT="0" distB="0" distL="114300" distR="114300" simplePos="0" relativeHeight="251662336" behindDoc="0" locked="0" layoutInCell="1" allowOverlap="1" wp14:anchorId="441BA3CD" wp14:editId="0FAAEF69">
                <wp:simplePos x="0" y="0"/>
                <wp:positionH relativeFrom="column">
                  <wp:posOffset>-94615</wp:posOffset>
                </wp:positionH>
                <wp:positionV relativeFrom="paragraph">
                  <wp:posOffset>151130</wp:posOffset>
                </wp:positionV>
                <wp:extent cx="6762750" cy="635"/>
                <wp:effectExtent l="0" t="0" r="19050" b="37465"/>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62750" cy="635"/>
                        </a:xfrm>
                        <a:prstGeom prst="straightConnector1">
                          <a:avLst/>
                        </a:prstGeom>
                        <a:noFill/>
                        <a:ln w="12700">
                          <a:solidFill>
                            <a:srgbClr val="666666"/>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l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3B92B77B" id="_x0000_t32" coordsize="21600,21600" o:spt="32" o:oned="t" path="m,l21600,21600e" filled="f">
                <v:path arrowok="t" fillok="f" o:connecttype="none"/>
                <o:lock v:ext="edit" shapetype="t"/>
              </v:shapetype>
              <v:shape id="Straight Arrow Connector 4" o:spid="_x0000_s1026" type="#_x0000_t32" style="position:absolute;margin-left:-7.45pt;margin-top:11.9pt;width:532.5pt;height:.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" strokecolor="#666" strokeweight="1pt">
                <v:shadow color="#7f7f7f [1601]" opacity=".5" offset="1pt"/>
              </v:shape>
            </w:pict>
          </mc:Fallback>
        </mc:AlternateContent>
      </w:r>
    </w:p>
    <w:bookmarkEnd w:id="0"/>
    <w:p w14:paraId="2E4123A2" w14:textId="35F104FB" w:rsidR="00927389" w:rsidRPr="004D480B" w:rsidRDefault="00927389" w:rsidP="00927389">
      <w:pPr>
        <w:tabs>
          <w:tab w:val="left" w:pos="709"/>
        </w:tabs>
        <w:spacing w:after="120" w:line="288" w:lineRule="auto"/>
        <w:jc w:val="both"/>
        <w:rPr>
          <w:rFonts w:cs="Tahoma"/>
          <w:b/>
          <w:sz w:val="20"/>
          <w:szCs w:val="20"/>
        </w:rPr>
      </w:pPr>
      <w:r w:rsidRPr="004D480B">
        <w:rPr>
          <w:rFonts w:cs="Tahoma"/>
          <w:b/>
          <w:sz w:val="20"/>
          <w:szCs w:val="20"/>
        </w:rPr>
        <w:t>Points to note</w:t>
      </w:r>
    </w:p>
    <w:p w14:paraId="1400CE41" w14:textId="2E4FB58D" w:rsidR="00927389" w:rsidRPr="004D480B" w:rsidRDefault="00927389" w:rsidP="00144735">
      <w:pPr>
        <w:pStyle w:val="ListParagraph"/>
        <w:numPr>
          <w:ilvl w:val="0"/>
          <w:numId w:val="18"/>
        </w:numPr>
        <w:tabs>
          <w:tab w:val="left" w:pos="709"/>
        </w:tabs>
        <w:spacing w:after="120" w:line="240" w:lineRule="auto"/>
        <w:rPr>
          <w:rFonts w:cs="Tahoma"/>
          <w:sz w:val="20"/>
          <w:szCs w:val="20"/>
        </w:rPr>
      </w:pPr>
      <w:r w:rsidRPr="004D480B">
        <w:rPr>
          <w:rFonts w:cs="Tahoma"/>
          <w:sz w:val="20"/>
          <w:szCs w:val="20"/>
        </w:rPr>
        <w:t xml:space="preserve">You are responsible for ensuring </w:t>
      </w:r>
      <w:r w:rsidR="00396065">
        <w:rPr>
          <w:rFonts w:cs="Tahoma"/>
          <w:sz w:val="20"/>
          <w:szCs w:val="20"/>
        </w:rPr>
        <w:t>The Bridge Alternative Provision</w:t>
      </w:r>
      <w:r w:rsidRPr="004D480B">
        <w:rPr>
          <w:rFonts w:cs="Tahoma"/>
          <w:sz w:val="20"/>
          <w:szCs w:val="20"/>
        </w:rPr>
        <w:t xml:space="preserve"> receives all your entry/entries information on time</w:t>
      </w:r>
    </w:p>
    <w:p w14:paraId="7DF54344" w14:textId="53711B56" w:rsidR="00927389" w:rsidRPr="00240AED" w:rsidRDefault="00927389" w:rsidP="00144735">
      <w:pPr>
        <w:pStyle w:val="ListParagraph"/>
        <w:numPr>
          <w:ilvl w:val="0"/>
          <w:numId w:val="18"/>
        </w:numPr>
        <w:tabs>
          <w:tab w:val="left" w:pos="709"/>
        </w:tabs>
        <w:spacing w:after="120" w:line="240" w:lineRule="auto"/>
        <w:rPr>
          <w:rFonts w:cs="Tahoma"/>
          <w:sz w:val="20"/>
          <w:szCs w:val="20"/>
        </w:rPr>
      </w:pPr>
      <w:r w:rsidRPr="00240AED">
        <w:rPr>
          <w:rFonts w:cs="Tahoma"/>
          <w:sz w:val="20"/>
          <w:szCs w:val="20"/>
        </w:rPr>
        <w:t xml:space="preserve">Should your exam entry/entries and use of </w:t>
      </w:r>
      <w:r w:rsidR="00240AED" w:rsidRPr="00240AED">
        <w:rPr>
          <w:rFonts w:cs="Tahoma"/>
          <w:sz w:val="20"/>
          <w:szCs w:val="20"/>
        </w:rPr>
        <w:t xml:space="preserve">The Bridge Alternative Provisions </w:t>
      </w:r>
      <w:r w:rsidRPr="00240AED">
        <w:rPr>
          <w:rFonts w:cs="Tahoma"/>
          <w:sz w:val="20"/>
          <w:szCs w:val="20"/>
        </w:rPr>
        <w:t xml:space="preserve">exam accommodation incur additional or other fees, including extra invigilation costs, these will be charged at a later date once the examination timetable is finalised; these additional fees, where incurred, must be paid </w:t>
      </w:r>
      <w:r w:rsidR="00240AED" w:rsidRPr="00240AED">
        <w:rPr>
          <w:rFonts w:cs="Tahoma"/>
          <w:sz w:val="20"/>
          <w:szCs w:val="20"/>
        </w:rPr>
        <w:t>within 14 days of the date of issue.</w:t>
      </w:r>
    </w:p>
    <w:p w14:paraId="4522759F" w14:textId="64C96105" w:rsidR="00927389" w:rsidRDefault="00396065" w:rsidP="00144735">
      <w:pPr>
        <w:pStyle w:val="ListParagraph"/>
        <w:numPr>
          <w:ilvl w:val="0"/>
          <w:numId w:val="18"/>
        </w:numPr>
        <w:tabs>
          <w:tab w:val="left" w:pos="709"/>
        </w:tabs>
        <w:spacing w:after="120" w:line="240" w:lineRule="auto"/>
        <w:rPr>
          <w:rFonts w:cs="Tahoma"/>
          <w:sz w:val="20"/>
          <w:szCs w:val="20"/>
        </w:rPr>
      </w:pPr>
      <w:r>
        <w:rPr>
          <w:rFonts w:cs="Tahoma"/>
          <w:sz w:val="20"/>
          <w:szCs w:val="20"/>
        </w:rPr>
        <w:t>The Bridge Alternative Provision</w:t>
      </w:r>
      <w:r w:rsidRPr="004D480B">
        <w:rPr>
          <w:rFonts w:cs="Tahoma"/>
          <w:sz w:val="20"/>
          <w:szCs w:val="20"/>
        </w:rPr>
        <w:t xml:space="preserve"> </w:t>
      </w:r>
      <w:r w:rsidR="00927389" w:rsidRPr="004D480B">
        <w:rPr>
          <w:rFonts w:cs="Tahoma"/>
          <w:sz w:val="20"/>
          <w:szCs w:val="20"/>
        </w:rPr>
        <w:t>reserves the right to withdraw your entry/entries if any amount remains outstanding</w:t>
      </w:r>
    </w:p>
    <w:p w14:paraId="2C012592" w14:textId="6BCA8C6C" w:rsidR="00FE4C2E" w:rsidRPr="004D480B" w:rsidRDefault="00FE4C2E" w:rsidP="00144735">
      <w:pPr>
        <w:pStyle w:val="ListParagraph"/>
        <w:numPr>
          <w:ilvl w:val="0"/>
          <w:numId w:val="18"/>
        </w:numPr>
        <w:tabs>
          <w:tab w:val="left" w:pos="709"/>
        </w:tabs>
        <w:spacing w:after="120" w:line="240" w:lineRule="auto"/>
        <w:rPr>
          <w:rFonts w:cs="Tahoma"/>
          <w:sz w:val="20"/>
          <w:szCs w:val="20"/>
        </w:rPr>
      </w:pPr>
      <w:r>
        <w:rPr>
          <w:rFonts w:cs="Tahoma"/>
          <w:sz w:val="20"/>
          <w:szCs w:val="20"/>
        </w:rPr>
        <w:t>The Bridge Alternative Provision reserves the right to withdraw your entry/entries at any time, without notice.</w:t>
      </w:r>
    </w:p>
    <w:p w14:paraId="56074095" w14:textId="2671C40F" w:rsidR="00927389" w:rsidRPr="004D480B" w:rsidRDefault="00396065" w:rsidP="00144735">
      <w:pPr>
        <w:pStyle w:val="ListParagraph"/>
        <w:numPr>
          <w:ilvl w:val="0"/>
          <w:numId w:val="18"/>
        </w:numPr>
        <w:tabs>
          <w:tab w:val="left" w:pos="709"/>
        </w:tabs>
        <w:spacing w:after="120" w:line="240" w:lineRule="auto"/>
        <w:rPr>
          <w:rFonts w:cs="Tahoma"/>
          <w:sz w:val="20"/>
          <w:szCs w:val="20"/>
        </w:rPr>
      </w:pPr>
      <w:r>
        <w:rPr>
          <w:rFonts w:cs="Tahoma"/>
          <w:sz w:val="20"/>
          <w:szCs w:val="20"/>
        </w:rPr>
        <w:t>The Bridge Alternative Provision</w:t>
      </w:r>
      <w:r w:rsidRPr="004D480B">
        <w:rPr>
          <w:rFonts w:cs="Tahoma"/>
          <w:sz w:val="20"/>
          <w:szCs w:val="20"/>
        </w:rPr>
        <w:t xml:space="preserve"> </w:t>
      </w:r>
      <w:r w:rsidR="00927389" w:rsidRPr="004D480B">
        <w:rPr>
          <w:rFonts w:cs="Tahoma"/>
          <w:sz w:val="20"/>
          <w:szCs w:val="20"/>
        </w:rPr>
        <w:t>cannot accept responsibility for any amendment fees that become due if you fail to give sufficient notice to make any necessary changes to your entry/entries information</w:t>
      </w:r>
    </w:p>
    <w:p w14:paraId="002DBDDB" w14:textId="77777777" w:rsidR="002332AB" w:rsidRPr="002332AB" w:rsidRDefault="00396065" w:rsidP="00A872C8">
      <w:pPr>
        <w:pStyle w:val="ListParagraph"/>
        <w:numPr>
          <w:ilvl w:val="0"/>
          <w:numId w:val="18"/>
        </w:numPr>
        <w:tabs>
          <w:tab w:val="left" w:pos="709"/>
        </w:tabs>
        <w:spacing w:after="120" w:line="240" w:lineRule="auto"/>
        <w:rPr>
          <w:rFonts w:eastAsia="Times New Roman" w:cs="Tahoma"/>
          <w:bCs/>
          <w:color w:val="003399"/>
          <w:sz w:val="24"/>
          <w:szCs w:val="24"/>
        </w:rPr>
      </w:pPr>
      <w:r w:rsidRPr="00396065">
        <w:rPr>
          <w:rFonts w:cs="Tahoma"/>
          <w:sz w:val="20"/>
          <w:szCs w:val="20"/>
        </w:rPr>
        <w:t>Cancellations are non-refundable</w:t>
      </w:r>
      <w:r w:rsidR="005B4196">
        <w:rPr>
          <w:rFonts w:cs="Tahoma"/>
          <w:sz w:val="20"/>
          <w:szCs w:val="20"/>
        </w:rPr>
        <w:t>, s</w:t>
      </w:r>
      <w:r w:rsidR="00927389" w:rsidRPr="00396065">
        <w:rPr>
          <w:rFonts w:cs="Tahoma"/>
          <w:sz w:val="20"/>
          <w:szCs w:val="20"/>
        </w:rPr>
        <w:t>hould you decide to withdraw your entry/entries</w:t>
      </w:r>
      <w:r w:rsidR="005B4196">
        <w:rPr>
          <w:rFonts w:cs="Tahoma"/>
          <w:sz w:val="20"/>
          <w:szCs w:val="20"/>
        </w:rPr>
        <w:t>.</w:t>
      </w:r>
    </w:p>
    <w:p w14:paraId="0DF441DA" w14:textId="642DCC8C" w:rsidR="002E2D0B" w:rsidRPr="00AC7EE9" w:rsidRDefault="002332AB" w:rsidP="00A872C8">
      <w:pPr>
        <w:pStyle w:val="ListParagraph"/>
        <w:numPr>
          <w:ilvl w:val="0"/>
          <w:numId w:val="18"/>
        </w:numPr>
        <w:tabs>
          <w:tab w:val="left" w:pos="709"/>
        </w:tabs>
        <w:spacing w:after="120" w:line="240" w:lineRule="auto"/>
        <w:rPr>
          <w:rFonts w:eastAsia="Times New Roman" w:cs="Tahoma"/>
          <w:bCs/>
          <w:color w:val="003399"/>
          <w:sz w:val="24"/>
          <w:szCs w:val="24"/>
        </w:rPr>
      </w:pPr>
      <w:r>
        <w:rPr>
          <w:rFonts w:cs="Tahoma"/>
          <w:sz w:val="20"/>
          <w:szCs w:val="20"/>
        </w:rPr>
        <w:t>The Bridge Alternative Provision may, when appropriate, contact your current/previous school or tutoring provision to obtain further evidence to support any access arrangements.</w:t>
      </w:r>
      <w:r w:rsidR="002E2D0B" w:rsidRPr="00396065">
        <w:rPr>
          <w:rFonts w:cs="Tahoma"/>
          <w:b/>
          <w:bCs/>
          <w:szCs w:val="24"/>
        </w:rPr>
        <w:br w:type="page"/>
      </w:r>
    </w:p>
    <w:p w14:paraId="7C2DE499" w14:textId="349E6DC2" w:rsidR="00AC7EE9" w:rsidRPr="00AC7EE9" w:rsidRDefault="00AC7EE9" w:rsidP="00AC7EE9">
      <w:pPr>
        <w:pStyle w:val="Headinglevel1"/>
        <w:rPr>
          <w:rFonts w:cs="Tahoma"/>
          <w:bCs/>
          <w:szCs w:val="24"/>
        </w:rPr>
      </w:pPr>
      <w:r w:rsidRPr="005E218B">
        <w:rPr>
          <w:rFonts w:cs="Tahoma"/>
          <w:bCs/>
          <w:szCs w:val="24"/>
        </w:rPr>
        <w:lastRenderedPageBreak/>
        <w:t xml:space="preserve">PRIVATE CANDIDATE: </w:t>
      </w:r>
      <w:r w:rsidRPr="000D4D31">
        <w:t>PRELIMINARY ENTRY FORM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85" w:type="dxa"/>
        </w:tblCellMar>
        <w:tblLook w:val="04A0" w:firstRow="1" w:lastRow="0" w:firstColumn="1" w:lastColumn="0" w:noHBand="0" w:noVBand="1"/>
      </w:tblPr>
      <w:tblGrid>
        <w:gridCol w:w="1696"/>
        <w:gridCol w:w="465"/>
        <w:gridCol w:w="1242"/>
        <w:gridCol w:w="848"/>
        <w:gridCol w:w="62"/>
        <w:gridCol w:w="1068"/>
        <w:gridCol w:w="1085"/>
        <w:gridCol w:w="624"/>
        <w:gridCol w:w="1528"/>
        <w:gridCol w:w="2144"/>
      </w:tblGrid>
      <w:tr w:rsidR="002E2D0B" w:rsidRPr="00A60226" w14:paraId="5D0C5503" w14:textId="77777777" w:rsidTr="00856679">
        <w:tc>
          <w:tcPr>
            <w:tcW w:w="5000" w:type="pct"/>
            <w:gridSpan w:val="10"/>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hideMark/>
          </w:tcPr>
          <w:p w14:paraId="06FE18DC" w14:textId="4E7BADC4" w:rsidR="002E2D0B" w:rsidRPr="00A60226" w:rsidRDefault="002E2D0B" w:rsidP="002E2D0B">
            <w:pPr>
              <w:spacing w:before="60" w:after="60" w:line="240" w:lineRule="auto"/>
              <w:rPr>
                <w:rFonts w:eastAsia="Times New Roman" w:cs="Tahoma"/>
                <w:b/>
                <w:color w:val="000000" w:themeColor="text1"/>
                <w:sz w:val="20"/>
                <w:szCs w:val="20"/>
              </w:rPr>
            </w:pPr>
            <w:r w:rsidRPr="00A60226">
              <w:rPr>
                <w:rFonts w:eastAsia="Times New Roman" w:cs="Tahoma"/>
                <w:b/>
                <w:color w:val="000000" w:themeColor="text1"/>
                <w:sz w:val="20"/>
                <w:szCs w:val="20"/>
              </w:rPr>
              <w:t>Section 1 PERSONAL DETAILS</w:t>
            </w:r>
          </w:p>
        </w:tc>
      </w:tr>
      <w:tr w:rsidR="00927389" w:rsidRPr="00A60226" w14:paraId="4A8DF820" w14:textId="77777777" w:rsidTr="00AC7EE9">
        <w:tc>
          <w:tcPr>
            <w:tcW w:w="1581" w:type="pct"/>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D262A8F" w14:textId="77777777" w:rsidR="00927389" w:rsidRPr="001371C3" w:rsidRDefault="00927389" w:rsidP="0004532D">
            <w:pPr>
              <w:spacing w:before="60" w:after="0" w:line="240" w:lineRule="auto"/>
              <w:rPr>
                <w:rFonts w:eastAsia="Times New Roman" w:cs="Tahoma"/>
                <w:color w:val="000000" w:themeColor="text1"/>
                <w:sz w:val="20"/>
                <w:szCs w:val="20"/>
              </w:rPr>
            </w:pPr>
            <w:r w:rsidRPr="001371C3">
              <w:rPr>
                <w:rFonts w:eastAsia="Times New Roman" w:cs="Tahoma"/>
                <w:color w:val="000000" w:themeColor="text1"/>
                <w:sz w:val="20"/>
                <w:szCs w:val="20"/>
              </w:rPr>
              <w:t>Surname</w:t>
            </w:r>
          </w:p>
        </w:tc>
        <w:tc>
          <w:tcPr>
            <w:tcW w:w="1713" w:type="pct"/>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C3B7AF3" w14:textId="77777777" w:rsidR="00927389" w:rsidRPr="001371C3" w:rsidRDefault="00927389" w:rsidP="0004532D">
            <w:pPr>
              <w:spacing w:before="60" w:after="0" w:line="240" w:lineRule="auto"/>
              <w:rPr>
                <w:rFonts w:eastAsia="Times New Roman" w:cs="Tahoma"/>
                <w:color w:val="000000" w:themeColor="text1"/>
                <w:sz w:val="20"/>
                <w:szCs w:val="20"/>
              </w:rPr>
            </w:pPr>
            <w:r w:rsidRPr="001371C3">
              <w:rPr>
                <w:rFonts w:eastAsia="Times New Roman" w:cs="Tahoma"/>
                <w:color w:val="000000" w:themeColor="text1"/>
                <w:sz w:val="20"/>
                <w:szCs w:val="20"/>
              </w:rPr>
              <w:t>First name</w:t>
            </w:r>
          </w:p>
        </w:tc>
        <w:tc>
          <w:tcPr>
            <w:tcW w:w="1706" w:type="pct"/>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0E8B5AA" w14:textId="5DF2DBD3" w:rsidR="00927389" w:rsidRPr="001371C3" w:rsidRDefault="00927389" w:rsidP="0004532D">
            <w:pPr>
              <w:spacing w:before="60" w:after="0" w:line="240" w:lineRule="auto"/>
              <w:rPr>
                <w:rFonts w:eastAsia="Times New Roman" w:cs="Tahoma"/>
                <w:color w:val="000000" w:themeColor="text1"/>
                <w:sz w:val="20"/>
                <w:szCs w:val="20"/>
              </w:rPr>
            </w:pPr>
            <w:r w:rsidRPr="001371C3">
              <w:rPr>
                <w:rFonts w:eastAsia="Times New Roman" w:cs="Tahoma"/>
                <w:color w:val="000000" w:themeColor="text1"/>
                <w:sz w:val="20"/>
                <w:szCs w:val="20"/>
              </w:rPr>
              <w:t xml:space="preserve">Middle </w:t>
            </w:r>
            <w:r w:rsidR="005C66BA" w:rsidRPr="001371C3">
              <w:rPr>
                <w:rFonts w:eastAsia="Times New Roman" w:cs="Tahoma"/>
                <w:color w:val="000000" w:themeColor="text1"/>
                <w:sz w:val="20"/>
                <w:szCs w:val="20"/>
              </w:rPr>
              <w:t xml:space="preserve">or other </w:t>
            </w:r>
            <w:r w:rsidRPr="001371C3">
              <w:rPr>
                <w:rFonts w:eastAsia="Times New Roman" w:cs="Tahoma"/>
                <w:color w:val="000000" w:themeColor="text1"/>
                <w:sz w:val="20"/>
                <w:szCs w:val="20"/>
              </w:rPr>
              <w:t>name(s)</w:t>
            </w:r>
          </w:p>
        </w:tc>
      </w:tr>
      <w:tr w:rsidR="00927389" w:rsidRPr="00A60226" w14:paraId="097CFE65" w14:textId="77777777" w:rsidTr="00AC7EE9">
        <w:tc>
          <w:tcPr>
            <w:tcW w:w="1581" w:type="pct"/>
            <w:gridSpan w:val="3"/>
            <w:tcBorders>
              <w:top w:val="single" w:sz="4" w:space="0" w:color="auto"/>
              <w:left w:val="single" w:sz="4" w:space="0" w:color="auto"/>
              <w:bottom w:val="single" w:sz="4" w:space="0" w:color="auto"/>
              <w:right w:val="single" w:sz="4" w:space="0" w:color="auto"/>
            </w:tcBorders>
            <w:vAlign w:val="center"/>
          </w:tcPr>
          <w:p w14:paraId="4374B466" w14:textId="77777777" w:rsidR="00927389" w:rsidRPr="001371C3" w:rsidRDefault="00927389" w:rsidP="0004532D">
            <w:pPr>
              <w:spacing w:before="120" w:after="120" w:line="240" w:lineRule="auto"/>
              <w:rPr>
                <w:rFonts w:eastAsia="Times New Roman" w:cs="Tahoma"/>
                <w:color w:val="000000" w:themeColor="text1"/>
                <w:sz w:val="20"/>
                <w:szCs w:val="20"/>
              </w:rPr>
            </w:pPr>
          </w:p>
        </w:tc>
        <w:tc>
          <w:tcPr>
            <w:tcW w:w="1713" w:type="pct"/>
            <w:gridSpan w:val="5"/>
            <w:tcBorders>
              <w:top w:val="single" w:sz="4" w:space="0" w:color="auto"/>
              <w:left w:val="single" w:sz="4" w:space="0" w:color="auto"/>
              <w:bottom w:val="single" w:sz="4" w:space="0" w:color="auto"/>
              <w:right w:val="single" w:sz="4" w:space="0" w:color="auto"/>
            </w:tcBorders>
            <w:vAlign w:val="center"/>
          </w:tcPr>
          <w:p w14:paraId="6F397F8C" w14:textId="77777777" w:rsidR="00927389" w:rsidRPr="001371C3" w:rsidRDefault="00927389" w:rsidP="0004532D">
            <w:pPr>
              <w:spacing w:before="120" w:after="120" w:line="240" w:lineRule="auto"/>
              <w:rPr>
                <w:rFonts w:eastAsia="Times New Roman" w:cs="Tahoma"/>
                <w:color w:val="000000" w:themeColor="text1"/>
                <w:sz w:val="20"/>
                <w:szCs w:val="20"/>
              </w:rPr>
            </w:pPr>
          </w:p>
        </w:tc>
        <w:tc>
          <w:tcPr>
            <w:tcW w:w="1706" w:type="pct"/>
            <w:gridSpan w:val="2"/>
            <w:tcBorders>
              <w:top w:val="single" w:sz="4" w:space="0" w:color="auto"/>
              <w:left w:val="single" w:sz="4" w:space="0" w:color="auto"/>
              <w:bottom w:val="single" w:sz="4" w:space="0" w:color="auto"/>
              <w:right w:val="single" w:sz="4" w:space="0" w:color="auto"/>
            </w:tcBorders>
            <w:vAlign w:val="center"/>
          </w:tcPr>
          <w:p w14:paraId="0BDF1D8A" w14:textId="77777777" w:rsidR="00927389" w:rsidRPr="001371C3" w:rsidRDefault="00927389" w:rsidP="0004532D">
            <w:pPr>
              <w:spacing w:before="120" w:after="120" w:line="240" w:lineRule="auto"/>
              <w:rPr>
                <w:rFonts w:eastAsia="Times New Roman" w:cs="Tahoma"/>
                <w:color w:val="000000" w:themeColor="text1"/>
                <w:sz w:val="20"/>
                <w:szCs w:val="20"/>
              </w:rPr>
            </w:pPr>
          </w:p>
        </w:tc>
      </w:tr>
      <w:tr w:rsidR="00927389" w:rsidRPr="00A60226" w14:paraId="1DC8B6BB" w14:textId="77777777" w:rsidTr="00AC7EE9">
        <w:tc>
          <w:tcPr>
            <w:tcW w:w="788"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B381234" w14:textId="77777777" w:rsidR="00927389" w:rsidRPr="001371C3" w:rsidRDefault="00927389" w:rsidP="0004532D">
            <w:pPr>
              <w:spacing w:before="60" w:after="0" w:line="240" w:lineRule="auto"/>
              <w:rPr>
                <w:rFonts w:eastAsia="Times New Roman" w:cs="Tahoma"/>
                <w:color w:val="000000" w:themeColor="text1"/>
                <w:sz w:val="20"/>
                <w:szCs w:val="20"/>
              </w:rPr>
            </w:pPr>
            <w:r w:rsidRPr="001371C3">
              <w:rPr>
                <w:rFonts w:eastAsia="Times New Roman" w:cs="Tahoma"/>
                <w:color w:val="000000" w:themeColor="text1"/>
                <w:sz w:val="20"/>
                <w:szCs w:val="20"/>
              </w:rPr>
              <w:t>Title</w:t>
            </w:r>
          </w:p>
        </w:tc>
        <w:tc>
          <w:tcPr>
            <w:tcW w:w="793" w:type="pct"/>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11F207E" w14:textId="77777777" w:rsidR="00927389" w:rsidRPr="001371C3" w:rsidRDefault="00927389" w:rsidP="0004532D">
            <w:pPr>
              <w:spacing w:before="60" w:after="0" w:line="240" w:lineRule="auto"/>
              <w:rPr>
                <w:rFonts w:eastAsia="Times New Roman" w:cs="Tahoma"/>
                <w:color w:val="000000" w:themeColor="text1"/>
                <w:sz w:val="20"/>
                <w:szCs w:val="20"/>
              </w:rPr>
            </w:pPr>
            <w:r w:rsidRPr="001371C3">
              <w:rPr>
                <w:rFonts w:eastAsia="Times New Roman" w:cs="Tahoma"/>
                <w:color w:val="000000" w:themeColor="text1"/>
                <w:sz w:val="20"/>
                <w:szCs w:val="20"/>
              </w:rPr>
              <w:t>Gender</w:t>
            </w:r>
          </w:p>
        </w:tc>
        <w:tc>
          <w:tcPr>
            <w:tcW w:w="1713" w:type="pct"/>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22E662E" w14:textId="72E15912" w:rsidR="00927389" w:rsidRPr="001371C3" w:rsidRDefault="00927389" w:rsidP="0004532D">
            <w:pPr>
              <w:spacing w:before="60" w:after="0" w:line="240" w:lineRule="auto"/>
              <w:rPr>
                <w:rFonts w:eastAsia="Times New Roman" w:cs="Tahoma"/>
                <w:color w:val="000000" w:themeColor="text1"/>
                <w:sz w:val="20"/>
                <w:szCs w:val="20"/>
              </w:rPr>
            </w:pPr>
            <w:r w:rsidRPr="001371C3">
              <w:rPr>
                <w:rFonts w:eastAsia="Times New Roman" w:cs="Tahoma"/>
                <w:color w:val="000000" w:themeColor="text1"/>
                <w:sz w:val="20"/>
                <w:szCs w:val="20"/>
              </w:rPr>
              <w:t xml:space="preserve">Date of </w:t>
            </w:r>
            <w:r w:rsidR="00C02514" w:rsidRPr="001371C3">
              <w:rPr>
                <w:rFonts w:eastAsia="Times New Roman" w:cs="Tahoma"/>
                <w:color w:val="000000" w:themeColor="text1"/>
                <w:sz w:val="20"/>
                <w:szCs w:val="20"/>
              </w:rPr>
              <w:t>b</w:t>
            </w:r>
            <w:r w:rsidRPr="001371C3">
              <w:rPr>
                <w:rFonts w:eastAsia="Times New Roman" w:cs="Tahoma"/>
                <w:color w:val="000000" w:themeColor="text1"/>
                <w:sz w:val="20"/>
                <w:szCs w:val="20"/>
              </w:rPr>
              <w:t>irth</w:t>
            </w:r>
          </w:p>
        </w:tc>
        <w:tc>
          <w:tcPr>
            <w:tcW w:w="1706" w:type="pct"/>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912B579" w14:textId="77777777" w:rsidR="00927389" w:rsidRPr="001371C3" w:rsidRDefault="00927389" w:rsidP="0004532D">
            <w:pPr>
              <w:spacing w:before="60" w:after="0" w:line="240" w:lineRule="auto"/>
              <w:rPr>
                <w:rFonts w:eastAsia="Times New Roman" w:cs="Tahoma"/>
                <w:color w:val="000000" w:themeColor="text1"/>
                <w:sz w:val="20"/>
                <w:szCs w:val="20"/>
              </w:rPr>
            </w:pPr>
            <w:r w:rsidRPr="001371C3">
              <w:rPr>
                <w:rFonts w:eastAsia="Times New Roman" w:cs="Tahoma"/>
                <w:color w:val="000000" w:themeColor="text1"/>
                <w:sz w:val="20"/>
                <w:szCs w:val="20"/>
              </w:rPr>
              <w:t>Email address</w:t>
            </w:r>
          </w:p>
        </w:tc>
      </w:tr>
      <w:tr w:rsidR="00927389" w:rsidRPr="00A60226" w14:paraId="11256272" w14:textId="77777777" w:rsidTr="00AC7EE9">
        <w:tc>
          <w:tcPr>
            <w:tcW w:w="788" w:type="pct"/>
            <w:tcBorders>
              <w:top w:val="single" w:sz="4" w:space="0" w:color="auto"/>
              <w:left w:val="single" w:sz="4" w:space="0" w:color="auto"/>
              <w:bottom w:val="single" w:sz="4" w:space="0" w:color="auto"/>
              <w:right w:val="single" w:sz="4" w:space="0" w:color="auto"/>
            </w:tcBorders>
            <w:vAlign w:val="center"/>
          </w:tcPr>
          <w:p w14:paraId="3816DA42" w14:textId="77777777" w:rsidR="00927389" w:rsidRPr="001371C3" w:rsidRDefault="00927389" w:rsidP="0004532D">
            <w:pPr>
              <w:spacing w:before="120" w:after="120" w:line="240" w:lineRule="auto"/>
              <w:rPr>
                <w:rFonts w:eastAsia="Times New Roman" w:cs="Tahoma"/>
                <w:color w:val="000000" w:themeColor="text1"/>
                <w:sz w:val="20"/>
                <w:szCs w:val="20"/>
              </w:rPr>
            </w:pPr>
          </w:p>
        </w:tc>
        <w:tc>
          <w:tcPr>
            <w:tcW w:w="793" w:type="pct"/>
            <w:gridSpan w:val="2"/>
            <w:tcBorders>
              <w:top w:val="single" w:sz="4" w:space="0" w:color="auto"/>
              <w:left w:val="single" w:sz="4" w:space="0" w:color="auto"/>
              <w:bottom w:val="single" w:sz="4" w:space="0" w:color="auto"/>
              <w:right w:val="single" w:sz="4" w:space="0" w:color="auto"/>
            </w:tcBorders>
            <w:vAlign w:val="center"/>
          </w:tcPr>
          <w:p w14:paraId="5FBFE3E6" w14:textId="77777777" w:rsidR="00927389" w:rsidRPr="001371C3" w:rsidRDefault="00927389" w:rsidP="0004532D">
            <w:pPr>
              <w:spacing w:before="120" w:after="120" w:line="240" w:lineRule="auto"/>
              <w:rPr>
                <w:rFonts w:eastAsia="Times New Roman" w:cs="Tahoma"/>
                <w:color w:val="000000" w:themeColor="text1"/>
                <w:sz w:val="20"/>
                <w:szCs w:val="20"/>
              </w:rPr>
            </w:pPr>
          </w:p>
        </w:tc>
        <w:tc>
          <w:tcPr>
            <w:tcW w:w="1713" w:type="pct"/>
            <w:gridSpan w:val="5"/>
            <w:tcBorders>
              <w:top w:val="single" w:sz="4" w:space="0" w:color="auto"/>
              <w:left w:val="single" w:sz="4" w:space="0" w:color="auto"/>
              <w:bottom w:val="single" w:sz="4" w:space="0" w:color="auto"/>
              <w:right w:val="single" w:sz="4" w:space="0" w:color="auto"/>
            </w:tcBorders>
            <w:vAlign w:val="center"/>
          </w:tcPr>
          <w:p w14:paraId="5F96EB29" w14:textId="77777777" w:rsidR="00927389" w:rsidRPr="001371C3" w:rsidRDefault="00927389" w:rsidP="0004532D">
            <w:pPr>
              <w:spacing w:before="120" w:after="120" w:line="240" w:lineRule="auto"/>
              <w:rPr>
                <w:rFonts w:eastAsia="Times New Roman" w:cs="Tahoma"/>
                <w:color w:val="000000" w:themeColor="text1"/>
                <w:sz w:val="20"/>
                <w:szCs w:val="20"/>
              </w:rPr>
            </w:pPr>
          </w:p>
        </w:tc>
        <w:tc>
          <w:tcPr>
            <w:tcW w:w="1706" w:type="pct"/>
            <w:gridSpan w:val="2"/>
            <w:tcBorders>
              <w:top w:val="single" w:sz="4" w:space="0" w:color="auto"/>
              <w:left w:val="single" w:sz="4" w:space="0" w:color="auto"/>
              <w:bottom w:val="single" w:sz="12" w:space="0" w:color="auto"/>
              <w:right w:val="single" w:sz="4" w:space="0" w:color="auto"/>
            </w:tcBorders>
            <w:vAlign w:val="center"/>
          </w:tcPr>
          <w:p w14:paraId="3BC8605B" w14:textId="77777777" w:rsidR="00927389" w:rsidRPr="001371C3" w:rsidRDefault="00927389" w:rsidP="0004532D">
            <w:pPr>
              <w:spacing w:before="120" w:after="120" w:line="240" w:lineRule="auto"/>
              <w:rPr>
                <w:rFonts w:eastAsia="Times New Roman" w:cs="Tahoma"/>
                <w:color w:val="000000" w:themeColor="text1"/>
                <w:sz w:val="20"/>
                <w:szCs w:val="20"/>
              </w:rPr>
            </w:pPr>
          </w:p>
        </w:tc>
      </w:tr>
      <w:tr w:rsidR="00927389" w:rsidRPr="00A60226" w14:paraId="3273F1C7" w14:textId="77777777" w:rsidTr="00AC7EE9">
        <w:tc>
          <w:tcPr>
            <w:tcW w:w="1581" w:type="pct"/>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23E6BA8" w14:textId="77777777" w:rsidR="00927389" w:rsidRPr="001371C3" w:rsidRDefault="00927389" w:rsidP="0004532D">
            <w:pPr>
              <w:spacing w:before="60" w:after="0" w:line="240" w:lineRule="auto"/>
              <w:rPr>
                <w:rFonts w:eastAsia="Times New Roman" w:cs="Tahoma"/>
                <w:color w:val="000000" w:themeColor="text1"/>
                <w:sz w:val="20"/>
                <w:szCs w:val="20"/>
              </w:rPr>
            </w:pPr>
            <w:r w:rsidRPr="001371C3">
              <w:rPr>
                <w:rFonts w:eastAsia="Times New Roman" w:cs="Tahoma"/>
                <w:color w:val="000000" w:themeColor="text1"/>
                <w:sz w:val="20"/>
                <w:szCs w:val="20"/>
              </w:rPr>
              <w:t>Address (including postcode)</w:t>
            </w:r>
          </w:p>
        </w:tc>
        <w:tc>
          <w:tcPr>
            <w:tcW w:w="1713" w:type="pct"/>
            <w:gridSpan w:val="5"/>
            <w:tcBorders>
              <w:top w:val="single" w:sz="4" w:space="0" w:color="auto"/>
              <w:left w:val="single" w:sz="4" w:space="0" w:color="auto"/>
              <w:bottom w:val="single" w:sz="4" w:space="0" w:color="auto"/>
              <w:right w:val="single" w:sz="12" w:space="0" w:color="auto"/>
            </w:tcBorders>
            <w:shd w:val="clear" w:color="auto" w:fill="F2F2F2" w:themeFill="background1" w:themeFillShade="F2"/>
            <w:vAlign w:val="center"/>
            <w:hideMark/>
          </w:tcPr>
          <w:p w14:paraId="0FB4E75F" w14:textId="77777777" w:rsidR="00927389" w:rsidRPr="001371C3" w:rsidRDefault="00927389" w:rsidP="0004532D">
            <w:pPr>
              <w:spacing w:before="60" w:after="0" w:line="240" w:lineRule="auto"/>
              <w:rPr>
                <w:rFonts w:eastAsia="Times New Roman" w:cs="Tahoma"/>
                <w:i/>
                <w:color w:val="000000" w:themeColor="text1"/>
                <w:sz w:val="20"/>
                <w:szCs w:val="20"/>
              </w:rPr>
            </w:pPr>
            <w:r w:rsidRPr="001371C3">
              <w:rPr>
                <w:rFonts w:eastAsia="Times New Roman" w:cs="Tahoma"/>
                <w:color w:val="000000" w:themeColor="text1"/>
                <w:sz w:val="20"/>
                <w:szCs w:val="20"/>
              </w:rPr>
              <w:t>Contact telephone number(s)</w:t>
            </w:r>
          </w:p>
        </w:tc>
        <w:tc>
          <w:tcPr>
            <w:tcW w:w="1706" w:type="pct"/>
            <w:gridSpan w:val="2"/>
            <w:tcBorders>
              <w:top w:val="single" w:sz="12" w:space="0" w:color="auto"/>
              <w:left w:val="single" w:sz="12" w:space="0" w:color="auto"/>
              <w:bottom w:val="single" w:sz="4" w:space="0" w:color="auto"/>
              <w:right w:val="single" w:sz="12" w:space="0" w:color="auto"/>
            </w:tcBorders>
            <w:shd w:val="clear" w:color="auto" w:fill="F2F2F2" w:themeFill="background1" w:themeFillShade="F2"/>
            <w:vAlign w:val="center"/>
            <w:hideMark/>
          </w:tcPr>
          <w:p w14:paraId="2A1CEB19" w14:textId="38D2F6DC" w:rsidR="00927389" w:rsidRPr="001371C3" w:rsidRDefault="00A24009" w:rsidP="0004532D">
            <w:pPr>
              <w:spacing w:before="60" w:after="0" w:line="240" w:lineRule="auto"/>
              <w:rPr>
                <w:rFonts w:eastAsia="Times New Roman" w:cs="Tahoma"/>
                <w:color w:val="000000" w:themeColor="text1"/>
                <w:sz w:val="20"/>
                <w:szCs w:val="20"/>
              </w:rPr>
            </w:pPr>
            <w:r w:rsidRPr="001371C3">
              <w:rPr>
                <w:rFonts w:eastAsia="Times New Roman" w:cs="Tahoma"/>
                <w:color w:val="000000" w:themeColor="text1"/>
                <w:sz w:val="20"/>
                <w:szCs w:val="20"/>
              </w:rPr>
              <w:t>Please specify</w:t>
            </w:r>
            <w:r w:rsidR="00927389" w:rsidRPr="001371C3">
              <w:rPr>
                <w:rFonts w:eastAsia="Times New Roman" w:cs="Tahoma"/>
                <w:color w:val="000000" w:themeColor="text1"/>
                <w:sz w:val="20"/>
                <w:szCs w:val="20"/>
              </w:rPr>
              <w:t xml:space="preserve"> exam numbers</w:t>
            </w:r>
            <w:r w:rsidRPr="001371C3">
              <w:rPr>
                <w:rFonts w:eastAsia="Times New Roman" w:cs="Tahoma"/>
                <w:color w:val="000000" w:themeColor="text1"/>
                <w:sz w:val="20"/>
                <w:szCs w:val="20"/>
              </w:rPr>
              <w:t>: These can be retrieved from a previous school/college</w:t>
            </w:r>
            <w:r w:rsidR="00137AAE" w:rsidRPr="001371C3">
              <w:rPr>
                <w:rFonts w:eastAsia="Times New Roman" w:cs="Tahoma"/>
                <w:color w:val="000000" w:themeColor="text1"/>
                <w:sz w:val="20"/>
                <w:szCs w:val="20"/>
              </w:rPr>
              <w:t>, or an exam timetable.</w:t>
            </w:r>
          </w:p>
        </w:tc>
      </w:tr>
      <w:tr w:rsidR="00927389" w:rsidRPr="00A60226" w14:paraId="6DBCAE1C" w14:textId="77777777" w:rsidTr="00AC7EE9">
        <w:tc>
          <w:tcPr>
            <w:tcW w:w="1581" w:type="pct"/>
            <w:gridSpan w:val="3"/>
            <w:vMerge w:val="restart"/>
            <w:tcBorders>
              <w:top w:val="single" w:sz="4" w:space="0" w:color="auto"/>
              <w:left w:val="single" w:sz="4" w:space="0" w:color="auto"/>
              <w:bottom w:val="single" w:sz="4" w:space="0" w:color="auto"/>
              <w:right w:val="single" w:sz="4" w:space="0" w:color="auto"/>
            </w:tcBorders>
            <w:vAlign w:val="center"/>
          </w:tcPr>
          <w:p w14:paraId="250F3503" w14:textId="77777777" w:rsidR="00927389" w:rsidRPr="001371C3" w:rsidRDefault="00927389" w:rsidP="0004532D">
            <w:pPr>
              <w:spacing w:before="60" w:after="60" w:line="240" w:lineRule="auto"/>
              <w:rPr>
                <w:rFonts w:eastAsia="Times New Roman" w:cs="Tahoma"/>
                <w:iCs/>
                <w:color w:val="000000" w:themeColor="text1"/>
                <w:sz w:val="20"/>
                <w:szCs w:val="20"/>
              </w:rPr>
            </w:pPr>
          </w:p>
        </w:tc>
        <w:tc>
          <w:tcPr>
            <w:tcW w:w="1713" w:type="pct"/>
            <w:gridSpan w:val="5"/>
            <w:vMerge w:val="restart"/>
            <w:tcBorders>
              <w:top w:val="single" w:sz="4" w:space="0" w:color="auto"/>
              <w:left w:val="single" w:sz="4" w:space="0" w:color="auto"/>
              <w:right w:val="single" w:sz="12" w:space="0" w:color="auto"/>
            </w:tcBorders>
            <w:vAlign w:val="center"/>
          </w:tcPr>
          <w:p w14:paraId="53718623" w14:textId="77777777" w:rsidR="00927389" w:rsidRPr="001371C3" w:rsidRDefault="00927389" w:rsidP="0004532D">
            <w:pPr>
              <w:spacing w:before="60" w:after="60" w:line="240" w:lineRule="auto"/>
              <w:rPr>
                <w:rFonts w:eastAsia="Times New Roman" w:cs="Tahoma"/>
                <w:iCs/>
                <w:color w:val="000000" w:themeColor="text1"/>
                <w:sz w:val="20"/>
                <w:szCs w:val="20"/>
              </w:rPr>
            </w:pPr>
          </w:p>
        </w:tc>
        <w:tc>
          <w:tcPr>
            <w:tcW w:w="1706" w:type="pct"/>
            <w:gridSpan w:val="2"/>
            <w:tcBorders>
              <w:top w:val="single" w:sz="4" w:space="0" w:color="auto"/>
              <w:left w:val="single" w:sz="12" w:space="0" w:color="auto"/>
              <w:bottom w:val="single" w:sz="4" w:space="0" w:color="auto"/>
              <w:right w:val="single" w:sz="12" w:space="0" w:color="auto"/>
            </w:tcBorders>
            <w:vAlign w:val="center"/>
            <w:hideMark/>
          </w:tcPr>
          <w:p w14:paraId="4533C295" w14:textId="1EF0FAFD" w:rsidR="00927389" w:rsidRPr="001371C3" w:rsidRDefault="00927389" w:rsidP="0004532D">
            <w:pPr>
              <w:spacing w:before="60" w:after="60" w:line="240" w:lineRule="auto"/>
              <w:rPr>
                <w:rFonts w:eastAsia="Times New Roman" w:cs="Tahoma"/>
                <w:color w:val="000000" w:themeColor="text1"/>
                <w:sz w:val="20"/>
                <w:szCs w:val="20"/>
              </w:rPr>
            </w:pPr>
            <w:r w:rsidRPr="001371C3">
              <w:rPr>
                <w:rFonts w:eastAsia="Times New Roman" w:cs="Tahoma"/>
                <w:color w:val="000000" w:themeColor="text1"/>
                <w:sz w:val="20"/>
                <w:szCs w:val="20"/>
              </w:rPr>
              <w:t>UCI</w:t>
            </w:r>
            <w:r w:rsidR="00137AAE" w:rsidRPr="001371C3">
              <w:rPr>
                <w:rFonts w:eastAsia="Times New Roman" w:cs="Tahoma"/>
                <w:color w:val="000000" w:themeColor="text1"/>
                <w:sz w:val="20"/>
                <w:szCs w:val="20"/>
                <w:vertAlign w:val="superscript"/>
              </w:rPr>
              <w:t>1</w:t>
            </w:r>
            <w:r w:rsidRPr="001371C3">
              <w:rPr>
                <w:rFonts w:eastAsia="Times New Roman" w:cs="Tahoma"/>
                <w:color w:val="000000" w:themeColor="text1"/>
                <w:sz w:val="20"/>
                <w:szCs w:val="20"/>
              </w:rPr>
              <w:t>:</w:t>
            </w:r>
          </w:p>
        </w:tc>
      </w:tr>
      <w:tr w:rsidR="00927389" w:rsidRPr="00A60226" w14:paraId="7976144B" w14:textId="77777777" w:rsidTr="00AC7EE9">
        <w:tc>
          <w:tcPr>
            <w:tcW w:w="1581" w:type="pct"/>
            <w:gridSpan w:val="3"/>
            <w:vMerge/>
            <w:tcBorders>
              <w:top w:val="single" w:sz="4" w:space="0" w:color="auto"/>
              <w:left w:val="single" w:sz="4" w:space="0" w:color="auto"/>
              <w:bottom w:val="single" w:sz="4" w:space="0" w:color="auto"/>
              <w:right w:val="single" w:sz="4" w:space="0" w:color="auto"/>
            </w:tcBorders>
            <w:vAlign w:val="center"/>
            <w:hideMark/>
          </w:tcPr>
          <w:p w14:paraId="7A705C28" w14:textId="77777777" w:rsidR="00927389" w:rsidRPr="001371C3" w:rsidRDefault="00927389" w:rsidP="0004532D">
            <w:pPr>
              <w:spacing w:after="0"/>
              <w:rPr>
                <w:rFonts w:eastAsia="Times New Roman" w:cs="Tahoma"/>
                <w:i/>
                <w:color w:val="000000" w:themeColor="text1"/>
                <w:sz w:val="20"/>
                <w:szCs w:val="20"/>
              </w:rPr>
            </w:pPr>
          </w:p>
        </w:tc>
        <w:tc>
          <w:tcPr>
            <w:tcW w:w="1713" w:type="pct"/>
            <w:gridSpan w:val="5"/>
            <w:vMerge/>
            <w:tcBorders>
              <w:left w:val="single" w:sz="4" w:space="0" w:color="auto"/>
              <w:bottom w:val="single" w:sz="4" w:space="0" w:color="auto"/>
              <w:right w:val="single" w:sz="12" w:space="0" w:color="auto"/>
            </w:tcBorders>
            <w:vAlign w:val="center"/>
            <w:hideMark/>
          </w:tcPr>
          <w:p w14:paraId="438C71A1" w14:textId="77777777" w:rsidR="00927389" w:rsidRPr="001371C3" w:rsidRDefault="00927389" w:rsidP="0004532D">
            <w:pPr>
              <w:spacing w:after="0"/>
              <w:rPr>
                <w:rFonts w:eastAsia="Times New Roman" w:cs="Tahoma"/>
                <w:i/>
                <w:color w:val="000000" w:themeColor="text1"/>
                <w:sz w:val="20"/>
                <w:szCs w:val="20"/>
              </w:rPr>
            </w:pPr>
          </w:p>
        </w:tc>
        <w:tc>
          <w:tcPr>
            <w:tcW w:w="1706" w:type="pct"/>
            <w:gridSpan w:val="2"/>
            <w:tcBorders>
              <w:top w:val="single" w:sz="4" w:space="0" w:color="auto"/>
              <w:left w:val="single" w:sz="12" w:space="0" w:color="auto"/>
              <w:bottom w:val="single" w:sz="12" w:space="0" w:color="auto"/>
              <w:right w:val="single" w:sz="12" w:space="0" w:color="auto"/>
            </w:tcBorders>
            <w:vAlign w:val="center"/>
            <w:hideMark/>
          </w:tcPr>
          <w:p w14:paraId="7DEFF424" w14:textId="77777777" w:rsidR="00927389" w:rsidRPr="001371C3" w:rsidRDefault="00927389" w:rsidP="0004532D">
            <w:pPr>
              <w:spacing w:before="60" w:after="60" w:line="240" w:lineRule="auto"/>
              <w:rPr>
                <w:rFonts w:eastAsia="Times New Roman" w:cs="Tahoma"/>
                <w:color w:val="000000" w:themeColor="text1"/>
                <w:sz w:val="20"/>
                <w:szCs w:val="20"/>
              </w:rPr>
            </w:pPr>
            <w:r w:rsidRPr="001371C3">
              <w:rPr>
                <w:rFonts w:eastAsia="Times New Roman" w:cs="Tahoma"/>
                <w:color w:val="000000" w:themeColor="text1"/>
                <w:sz w:val="20"/>
                <w:szCs w:val="20"/>
              </w:rPr>
              <w:t>ULN:</w:t>
            </w:r>
          </w:p>
        </w:tc>
      </w:tr>
      <w:tr w:rsidR="00A60226" w:rsidRPr="00A60226" w14:paraId="20CC6571" w14:textId="77777777" w:rsidTr="00856679">
        <w:tc>
          <w:tcPr>
            <w:tcW w:w="5000" w:type="pct"/>
            <w:gridSpan w:val="10"/>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hideMark/>
          </w:tcPr>
          <w:p w14:paraId="76AB32E5" w14:textId="6EC1E46C" w:rsidR="00A60226" w:rsidRPr="00A60226" w:rsidRDefault="00A60226" w:rsidP="00366B86">
            <w:pPr>
              <w:spacing w:before="60" w:after="60" w:line="240" w:lineRule="auto"/>
              <w:rPr>
                <w:rFonts w:eastAsia="Times New Roman" w:cs="Tahoma"/>
                <w:b/>
                <w:color w:val="000000" w:themeColor="text1"/>
                <w:sz w:val="20"/>
                <w:szCs w:val="20"/>
              </w:rPr>
            </w:pPr>
            <w:r w:rsidRPr="00A60226">
              <w:rPr>
                <w:rFonts w:eastAsia="Times New Roman" w:cs="Tahoma"/>
                <w:b/>
                <w:color w:val="000000" w:themeColor="text1"/>
                <w:sz w:val="20"/>
                <w:szCs w:val="20"/>
              </w:rPr>
              <w:t xml:space="preserve">Section </w:t>
            </w:r>
            <w:r>
              <w:rPr>
                <w:rFonts w:eastAsia="Times New Roman" w:cs="Tahoma"/>
                <w:b/>
                <w:color w:val="000000" w:themeColor="text1"/>
                <w:sz w:val="20"/>
                <w:szCs w:val="20"/>
              </w:rPr>
              <w:t>2</w:t>
            </w:r>
            <w:r w:rsidRPr="00A60226">
              <w:rPr>
                <w:rFonts w:eastAsia="Times New Roman" w:cs="Tahoma"/>
                <w:b/>
                <w:color w:val="000000" w:themeColor="text1"/>
                <w:sz w:val="20"/>
                <w:szCs w:val="20"/>
              </w:rPr>
              <w:t xml:space="preserve"> </w:t>
            </w:r>
            <w:r>
              <w:rPr>
                <w:rFonts w:eastAsia="Times New Roman" w:cs="Tahoma"/>
                <w:b/>
                <w:color w:val="000000" w:themeColor="text1"/>
                <w:sz w:val="20"/>
                <w:szCs w:val="20"/>
              </w:rPr>
              <w:t>PARENT/GUARDIAN</w:t>
            </w:r>
            <w:r w:rsidRPr="00A60226">
              <w:rPr>
                <w:rFonts w:eastAsia="Times New Roman" w:cs="Tahoma"/>
                <w:b/>
                <w:color w:val="000000" w:themeColor="text1"/>
                <w:sz w:val="20"/>
                <w:szCs w:val="20"/>
              </w:rPr>
              <w:t xml:space="preserve"> DETAILS</w:t>
            </w:r>
            <w:r w:rsidR="002332AB">
              <w:rPr>
                <w:rFonts w:eastAsia="Times New Roman" w:cs="Tahoma"/>
                <w:b/>
                <w:color w:val="000000" w:themeColor="text1"/>
                <w:sz w:val="20"/>
                <w:szCs w:val="20"/>
              </w:rPr>
              <w:t xml:space="preserve"> </w:t>
            </w:r>
            <w:r w:rsidR="002332AB" w:rsidRPr="002332AB">
              <w:rPr>
                <w:rFonts w:eastAsia="Times New Roman" w:cs="Tahoma"/>
                <w:bCs/>
                <w:color w:val="000000" w:themeColor="text1"/>
                <w:sz w:val="20"/>
                <w:szCs w:val="20"/>
              </w:rPr>
              <w:t>(If under 18)</w:t>
            </w:r>
          </w:p>
        </w:tc>
      </w:tr>
      <w:tr w:rsidR="00A60226" w:rsidRPr="00A60226" w14:paraId="348CD072" w14:textId="77777777" w:rsidTr="00AC7EE9">
        <w:tc>
          <w:tcPr>
            <w:tcW w:w="1581" w:type="pct"/>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C5C6967" w14:textId="77777777" w:rsidR="00A60226" w:rsidRPr="001371C3" w:rsidRDefault="00A60226" w:rsidP="00366B86">
            <w:pPr>
              <w:spacing w:before="60" w:after="0" w:line="240" w:lineRule="auto"/>
              <w:rPr>
                <w:rFonts w:eastAsia="Times New Roman" w:cs="Tahoma"/>
                <w:color w:val="000000" w:themeColor="text1"/>
                <w:sz w:val="20"/>
                <w:szCs w:val="20"/>
              </w:rPr>
            </w:pPr>
            <w:r w:rsidRPr="001371C3">
              <w:rPr>
                <w:rFonts w:eastAsia="Times New Roman" w:cs="Tahoma"/>
                <w:color w:val="000000" w:themeColor="text1"/>
                <w:sz w:val="20"/>
                <w:szCs w:val="20"/>
              </w:rPr>
              <w:t>Surname</w:t>
            </w:r>
          </w:p>
        </w:tc>
        <w:tc>
          <w:tcPr>
            <w:tcW w:w="1713" w:type="pct"/>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0448DF3" w14:textId="77777777" w:rsidR="00A60226" w:rsidRPr="001371C3" w:rsidRDefault="00A60226" w:rsidP="00366B86">
            <w:pPr>
              <w:spacing w:before="60" w:after="0" w:line="240" w:lineRule="auto"/>
              <w:rPr>
                <w:rFonts w:eastAsia="Times New Roman" w:cs="Tahoma"/>
                <w:color w:val="000000" w:themeColor="text1"/>
                <w:sz w:val="20"/>
                <w:szCs w:val="20"/>
              </w:rPr>
            </w:pPr>
            <w:r w:rsidRPr="001371C3">
              <w:rPr>
                <w:rFonts w:eastAsia="Times New Roman" w:cs="Tahoma"/>
                <w:color w:val="000000" w:themeColor="text1"/>
                <w:sz w:val="20"/>
                <w:szCs w:val="20"/>
              </w:rPr>
              <w:t>First name</w:t>
            </w:r>
          </w:p>
        </w:tc>
        <w:tc>
          <w:tcPr>
            <w:tcW w:w="1706" w:type="pct"/>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10694F2" w14:textId="2DD06B50" w:rsidR="00A60226" w:rsidRPr="001371C3" w:rsidRDefault="00A60226" w:rsidP="00366B86">
            <w:pPr>
              <w:spacing w:before="60" w:after="0" w:line="240" w:lineRule="auto"/>
              <w:rPr>
                <w:rFonts w:eastAsia="Times New Roman" w:cs="Tahoma"/>
                <w:color w:val="000000" w:themeColor="text1"/>
                <w:sz w:val="20"/>
                <w:szCs w:val="20"/>
              </w:rPr>
            </w:pPr>
            <w:r w:rsidRPr="001371C3">
              <w:rPr>
                <w:rFonts w:eastAsia="Times New Roman" w:cs="Tahoma"/>
                <w:color w:val="000000" w:themeColor="text1"/>
                <w:sz w:val="20"/>
                <w:szCs w:val="20"/>
              </w:rPr>
              <w:t>Email address</w:t>
            </w:r>
          </w:p>
        </w:tc>
      </w:tr>
      <w:tr w:rsidR="00A60226" w:rsidRPr="00A60226" w14:paraId="6BAAEE06" w14:textId="77777777" w:rsidTr="00AC7EE9">
        <w:tc>
          <w:tcPr>
            <w:tcW w:w="1581" w:type="pct"/>
            <w:gridSpan w:val="3"/>
            <w:tcBorders>
              <w:top w:val="single" w:sz="4" w:space="0" w:color="auto"/>
              <w:left w:val="single" w:sz="4" w:space="0" w:color="auto"/>
              <w:bottom w:val="single" w:sz="4" w:space="0" w:color="auto"/>
              <w:right w:val="single" w:sz="4" w:space="0" w:color="auto"/>
            </w:tcBorders>
            <w:vAlign w:val="center"/>
          </w:tcPr>
          <w:p w14:paraId="192578A9" w14:textId="77777777" w:rsidR="00A60226" w:rsidRPr="001371C3" w:rsidRDefault="00A60226" w:rsidP="00366B86">
            <w:pPr>
              <w:spacing w:before="120" w:after="120" w:line="240" w:lineRule="auto"/>
              <w:rPr>
                <w:rFonts w:eastAsia="Times New Roman" w:cs="Tahoma"/>
                <w:color w:val="000000" w:themeColor="text1"/>
                <w:sz w:val="20"/>
                <w:szCs w:val="20"/>
              </w:rPr>
            </w:pPr>
          </w:p>
        </w:tc>
        <w:tc>
          <w:tcPr>
            <w:tcW w:w="1713" w:type="pct"/>
            <w:gridSpan w:val="5"/>
            <w:tcBorders>
              <w:top w:val="single" w:sz="4" w:space="0" w:color="auto"/>
              <w:left w:val="single" w:sz="4" w:space="0" w:color="auto"/>
              <w:bottom w:val="single" w:sz="4" w:space="0" w:color="auto"/>
              <w:right w:val="single" w:sz="4" w:space="0" w:color="auto"/>
            </w:tcBorders>
            <w:vAlign w:val="center"/>
          </w:tcPr>
          <w:p w14:paraId="4D92BDAA" w14:textId="77777777" w:rsidR="00A60226" w:rsidRPr="001371C3" w:rsidRDefault="00A60226" w:rsidP="00366B86">
            <w:pPr>
              <w:spacing w:before="120" w:after="120" w:line="240" w:lineRule="auto"/>
              <w:rPr>
                <w:rFonts w:eastAsia="Times New Roman" w:cs="Tahoma"/>
                <w:color w:val="000000" w:themeColor="text1"/>
                <w:sz w:val="20"/>
                <w:szCs w:val="20"/>
              </w:rPr>
            </w:pPr>
          </w:p>
        </w:tc>
        <w:tc>
          <w:tcPr>
            <w:tcW w:w="1706" w:type="pct"/>
            <w:gridSpan w:val="2"/>
            <w:tcBorders>
              <w:top w:val="single" w:sz="4" w:space="0" w:color="auto"/>
              <w:left w:val="single" w:sz="4" w:space="0" w:color="auto"/>
              <w:bottom w:val="single" w:sz="4" w:space="0" w:color="auto"/>
              <w:right w:val="single" w:sz="4" w:space="0" w:color="auto"/>
            </w:tcBorders>
            <w:vAlign w:val="center"/>
          </w:tcPr>
          <w:p w14:paraId="11830D89" w14:textId="77777777" w:rsidR="00A60226" w:rsidRPr="001371C3" w:rsidRDefault="00A60226" w:rsidP="00366B86">
            <w:pPr>
              <w:spacing w:before="120" w:after="120" w:line="240" w:lineRule="auto"/>
              <w:rPr>
                <w:rFonts w:eastAsia="Times New Roman" w:cs="Tahoma"/>
                <w:color w:val="000000" w:themeColor="text1"/>
                <w:sz w:val="20"/>
                <w:szCs w:val="20"/>
              </w:rPr>
            </w:pPr>
          </w:p>
        </w:tc>
      </w:tr>
      <w:tr w:rsidR="00A60226" w:rsidRPr="00A60226" w14:paraId="2A8FB1F5" w14:textId="77777777" w:rsidTr="00AC7EE9">
        <w:tc>
          <w:tcPr>
            <w:tcW w:w="1581" w:type="pct"/>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5E0A39B" w14:textId="77777777" w:rsidR="00A60226" w:rsidRPr="001371C3" w:rsidRDefault="00A60226" w:rsidP="00366B86">
            <w:pPr>
              <w:spacing w:before="60" w:after="0" w:line="240" w:lineRule="auto"/>
              <w:rPr>
                <w:rFonts w:eastAsia="Times New Roman" w:cs="Tahoma"/>
                <w:color w:val="000000" w:themeColor="text1"/>
                <w:sz w:val="20"/>
                <w:szCs w:val="20"/>
              </w:rPr>
            </w:pPr>
            <w:r w:rsidRPr="001371C3">
              <w:rPr>
                <w:rFonts w:eastAsia="Times New Roman" w:cs="Tahoma"/>
                <w:color w:val="000000" w:themeColor="text1"/>
                <w:sz w:val="20"/>
                <w:szCs w:val="20"/>
              </w:rPr>
              <w:t>Address (including postcode)</w:t>
            </w:r>
          </w:p>
        </w:tc>
        <w:tc>
          <w:tcPr>
            <w:tcW w:w="1713" w:type="pct"/>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5F121DD" w14:textId="77777777" w:rsidR="00A60226" w:rsidRPr="001371C3" w:rsidRDefault="00A60226" w:rsidP="00366B86">
            <w:pPr>
              <w:spacing w:before="60" w:after="0" w:line="240" w:lineRule="auto"/>
              <w:rPr>
                <w:rFonts w:eastAsia="Times New Roman" w:cs="Tahoma"/>
                <w:i/>
                <w:color w:val="000000" w:themeColor="text1"/>
                <w:sz w:val="20"/>
                <w:szCs w:val="20"/>
              </w:rPr>
            </w:pPr>
            <w:r w:rsidRPr="001371C3">
              <w:rPr>
                <w:rFonts w:eastAsia="Times New Roman" w:cs="Tahoma"/>
                <w:color w:val="000000" w:themeColor="text1"/>
                <w:sz w:val="20"/>
                <w:szCs w:val="20"/>
              </w:rPr>
              <w:t>Contact telephone number(s)</w:t>
            </w:r>
          </w:p>
        </w:tc>
        <w:tc>
          <w:tcPr>
            <w:tcW w:w="1706" w:type="pct"/>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EACE9BC" w14:textId="1FFAC4D7" w:rsidR="00A60226" w:rsidRPr="001371C3" w:rsidRDefault="00A60226" w:rsidP="00366B86">
            <w:pPr>
              <w:spacing w:before="60" w:after="0" w:line="240" w:lineRule="auto"/>
              <w:rPr>
                <w:rFonts w:eastAsia="Times New Roman" w:cs="Tahoma"/>
                <w:color w:val="000000" w:themeColor="text1"/>
                <w:sz w:val="20"/>
                <w:szCs w:val="20"/>
              </w:rPr>
            </w:pPr>
            <w:r w:rsidRPr="001371C3">
              <w:rPr>
                <w:rFonts w:eastAsia="Times New Roman" w:cs="Tahoma"/>
                <w:color w:val="000000" w:themeColor="text1"/>
                <w:sz w:val="20"/>
                <w:szCs w:val="20"/>
              </w:rPr>
              <w:t>Relationship to you</w:t>
            </w:r>
          </w:p>
        </w:tc>
      </w:tr>
      <w:tr w:rsidR="00A60226" w:rsidRPr="00A60226" w14:paraId="4686A9DA" w14:textId="77777777" w:rsidTr="00AC7EE9">
        <w:tc>
          <w:tcPr>
            <w:tcW w:w="1581" w:type="pct"/>
            <w:gridSpan w:val="3"/>
            <w:tcBorders>
              <w:top w:val="single" w:sz="4" w:space="0" w:color="auto"/>
              <w:left w:val="single" w:sz="4" w:space="0" w:color="auto"/>
              <w:bottom w:val="single" w:sz="4" w:space="0" w:color="auto"/>
              <w:right w:val="single" w:sz="4" w:space="0" w:color="auto"/>
            </w:tcBorders>
            <w:vAlign w:val="center"/>
          </w:tcPr>
          <w:p w14:paraId="5B31D041" w14:textId="77777777" w:rsidR="00A60226" w:rsidRPr="001371C3" w:rsidRDefault="00A60226" w:rsidP="00366B86">
            <w:pPr>
              <w:spacing w:before="60" w:after="60" w:line="240" w:lineRule="auto"/>
              <w:rPr>
                <w:rFonts w:eastAsia="Times New Roman" w:cs="Tahoma"/>
                <w:iCs/>
                <w:color w:val="000000" w:themeColor="text1"/>
                <w:sz w:val="20"/>
                <w:szCs w:val="20"/>
              </w:rPr>
            </w:pPr>
          </w:p>
          <w:p w14:paraId="60D6175E" w14:textId="77777777" w:rsidR="001371C3" w:rsidRPr="001371C3" w:rsidRDefault="001371C3" w:rsidP="00366B86">
            <w:pPr>
              <w:spacing w:before="60" w:after="60" w:line="240" w:lineRule="auto"/>
              <w:rPr>
                <w:rFonts w:eastAsia="Times New Roman" w:cs="Tahoma"/>
                <w:iCs/>
                <w:color w:val="000000" w:themeColor="text1"/>
                <w:sz w:val="20"/>
                <w:szCs w:val="20"/>
              </w:rPr>
            </w:pPr>
          </w:p>
          <w:p w14:paraId="65AAC39E" w14:textId="77777777" w:rsidR="001371C3" w:rsidRPr="001371C3" w:rsidRDefault="001371C3" w:rsidP="00366B86">
            <w:pPr>
              <w:spacing w:before="60" w:after="60" w:line="240" w:lineRule="auto"/>
              <w:rPr>
                <w:rFonts w:eastAsia="Times New Roman" w:cs="Tahoma"/>
                <w:iCs/>
                <w:color w:val="000000" w:themeColor="text1"/>
                <w:sz w:val="20"/>
                <w:szCs w:val="20"/>
              </w:rPr>
            </w:pPr>
          </w:p>
        </w:tc>
        <w:tc>
          <w:tcPr>
            <w:tcW w:w="1713" w:type="pct"/>
            <w:gridSpan w:val="5"/>
            <w:tcBorders>
              <w:top w:val="single" w:sz="4" w:space="0" w:color="auto"/>
              <w:left w:val="single" w:sz="4" w:space="0" w:color="auto"/>
              <w:right w:val="single" w:sz="4" w:space="0" w:color="auto"/>
            </w:tcBorders>
            <w:vAlign w:val="center"/>
          </w:tcPr>
          <w:p w14:paraId="631F6667" w14:textId="77777777" w:rsidR="00A60226" w:rsidRPr="001371C3" w:rsidRDefault="00A60226" w:rsidP="00366B86">
            <w:pPr>
              <w:spacing w:before="60" w:after="60" w:line="240" w:lineRule="auto"/>
              <w:rPr>
                <w:rFonts w:eastAsia="Times New Roman" w:cs="Tahoma"/>
                <w:iCs/>
                <w:color w:val="000000" w:themeColor="text1"/>
                <w:sz w:val="20"/>
                <w:szCs w:val="20"/>
              </w:rPr>
            </w:pPr>
          </w:p>
        </w:tc>
        <w:tc>
          <w:tcPr>
            <w:tcW w:w="1706" w:type="pct"/>
            <w:gridSpan w:val="2"/>
            <w:tcBorders>
              <w:top w:val="single" w:sz="4" w:space="0" w:color="auto"/>
              <w:left w:val="single" w:sz="4" w:space="0" w:color="auto"/>
              <w:bottom w:val="single" w:sz="4" w:space="0" w:color="auto"/>
              <w:right w:val="single" w:sz="4" w:space="0" w:color="auto"/>
            </w:tcBorders>
            <w:vAlign w:val="center"/>
            <w:hideMark/>
          </w:tcPr>
          <w:p w14:paraId="46A86DBC" w14:textId="0F83A5C9" w:rsidR="00A60226" w:rsidRPr="001371C3" w:rsidRDefault="00A60226" w:rsidP="00366B86">
            <w:pPr>
              <w:spacing w:before="60" w:after="60" w:line="240" w:lineRule="auto"/>
              <w:rPr>
                <w:rFonts w:eastAsia="Times New Roman" w:cs="Tahoma"/>
                <w:color w:val="000000" w:themeColor="text1"/>
                <w:sz w:val="20"/>
                <w:szCs w:val="20"/>
              </w:rPr>
            </w:pPr>
          </w:p>
        </w:tc>
      </w:tr>
      <w:tr w:rsidR="00A60226" w:rsidRPr="00A60226" w14:paraId="39CB87D7" w14:textId="77777777" w:rsidTr="00856679">
        <w:tc>
          <w:tcPr>
            <w:tcW w:w="5000" w:type="pct"/>
            <w:gridSpan w:val="10"/>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hideMark/>
          </w:tcPr>
          <w:p w14:paraId="2540961C" w14:textId="0F70B76B" w:rsidR="00A60226" w:rsidRPr="00A60226" w:rsidRDefault="00A60226" w:rsidP="00366B86">
            <w:pPr>
              <w:spacing w:before="60" w:after="60" w:line="240" w:lineRule="auto"/>
              <w:rPr>
                <w:rFonts w:eastAsia="Times New Roman" w:cs="Tahoma"/>
                <w:b/>
                <w:color w:val="000000" w:themeColor="text1"/>
                <w:sz w:val="20"/>
                <w:szCs w:val="20"/>
              </w:rPr>
            </w:pPr>
            <w:r w:rsidRPr="00A60226">
              <w:rPr>
                <w:rFonts w:eastAsia="Times New Roman" w:cs="Tahoma"/>
                <w:b/>
                <w:color w:val="000000" w:themeColor="text1"/>
                <w:sz w:val="20"/>
                <w:szCs w:val="20"/>
              </w:rPr>
              <w:t xml:space="preserve">Section </w:t>
            </w:r>
            <w:r>
              <w:rPr>
                <w:rFonts w:eastAsia="Times New Roman" w:cs="Tahoma"/>
                <w:b/>
                <w:color w:val="000000" w:themeColor="text1"/>
                <w:sz w:val="20"/>
                <w:szCs w:val="20"/>
              </w:rPr>
              <w:t>3 EDUCATION &amp; LEARNING</w:t>
            </w:r>
          </w:p>
        </w:tc>
      </w:tr>
      <w:tr w:rsidR="00A60226" w:rsidRPr="00A60226" w14:paraId="7DAECA71" w14:textId="77777777" w:rsidTr="00AC7EE9">
        <w:tc>
          <w:tcPr>
            <w:tcW w:w="1581" w:type="pct"/>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0270A83" w14:textId="7ED84018" w:rsidR="00A60226" w:rsidRPr="001371C3" w:rsidRDefault="00A60226" w:rsidP="00366B86">
            <w:pPr>
              <w:spacing w:before="60" w:after="0" w:line="240" w:lineRule="auto"/>
              <w:rPr>
                <w:rFonts w:eastAsia="Times New Roman" w:cs="Tahoma"/>
                <w:color w:val="000000" w:themeColor="text1"/>
                <w:sz w:val="20"/>
                <w:szCs w:val="20"/>
              </w:rPr>
            </w:pPr>
            <w:r w:rsidRPr="001371C3">
              <w:rPr>
                <w:rFonts w:eastAsia="Times New Roman" w:cs="Tahoma"/>
                <w:color w:val="000000" w:themeColor="text1"/>
                <w:sz w:val="20"/>
                <w:szCs w:val="20"/>
              </w:rPr>
              <w:t>Current School/Tutoring Provision</w:t>
            </w:r>
          </w:p>
        </w:tc>
        <w:tc>
          <w:tcPr>
            <w:tcW w:w="1713" w:type="pct"/>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4CB2167" w14:textId="59506BDD" w:rsidR="00A60226" w:rsidRPr="001371C3" w:rsidRDefault="00A60226" w:rsidP="00366B86">
            <w:pPr>
              <w:spacing w:before="60" w:after="0" w:line="240" w:lineRule="auto"/>
              <w:rPr>
                <w:rFonts w:eastAsia="Times New Roman" w:cs="Tahoma"/>
                <w:color w:val="000000" w:themeColor="text1"/>
                <w:sz w:val="20"/>
                <w:szCs w:val="20"/>
              </w:rPr>
            </w:pPr>
            <w:r w:rsidRPr="001371C3">
              <w:rPr>
                <w:rFonts w:eastAsia="Times New Roman" w:cs="Tahoma"/>
                <w:color w:val="000000" w:themeColor="text1"/>
                <w:sz w:val="20"/>
                <w:szCs w:val="20"/>
              </w:rPr>
              <w:t>Contact Name</w:t>
            </w:r>
          </w:p>
        </w:tc>
        <w:tc>
          <w:tcPr>
            <w:tcW w:w="1706" w:type="pct"/>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FCD2FC6" w14:textId="77777777" w:rsidR="00A60226" w:rsidRPr="001371C3" w:rsidRDefault="00A60226" w:rsidP="00366B86">
            <w:pPr>
              <w:spacing w:before="60" w:after="0" w:line="240" w:lineRule="auto"/>
              <w:rPr>
                <w:rFonts w:eastAsia="Times New Roman" w:cs="Tahoma"/>
                <w:color w:val="000000" w:themeColor="text1"/>
                <w:sz w:val="20"/>
                <w:szCs w:val="20"/>
              </w:rPr>
            </w:pPr>
            <w:r w:rsidRPr="001371C3">
              <w:rPr>
                <w:rFonts w:eastAsia="Times New Roman" w:cs="Tahoma"/>
                <w:color w:val="000000" w:themeColor="text1"/>
                <w:sz w:val="20"/>
                <w:szCs w:val="20"/>
              </w:rPr>
              <w:t>Email address</w:t>
            </w:r>
          </w:p>
        </w:tc>
      </w:tr>
      <w:tr w:rsidR="00A60226" w:rsidRPr="00A60226" w14:paraId="0DE31A79" w14:textId="77777777" w:rsidTr="00AC7EE9">
        <w:tc>
          <w:tcPr>
            <w:tcW w:w="1581" w:type="pct"/>
            <w:gridSpan w:val="3"/>
            <w:tcBorders>
              <w:top w:val="single" w:sz="4" w:space="0" w:color="auto"/>
              <w:left w:val="single" w:sz="4" w:space="0" w:color="auto"/>
              <w:bottom w:val="single" w:sz="4" w:space="0" w:color="auto"/>
              <w:right w:val="single" w:sz="4" w:space="0" w:color="auto"/>
            </w:tcBorders>
            <w:vAlign w:val="center"/>
          </w:tcPr>
          <w:p w14:paraId="359959A5" w14:textId="77777777" w:rsidR="00A60226" w:rsidRPr="001371C3" w:rsidRDefault="00A60226" w:rsidP="00366B86">
            <w:pPr>
              <w:spacing w:before="120" w:after="120" w:line="240" w:lineRule="auto"/>
              <w:rPr>
                <w:rFonts w:eastAsia="Times New Roman" w:cs="Tahoma"/>
                <w:color w:val="000000" w:themeColor="text1"/>
                <w:sz w:val="20"/>
                <w:szCs w:val="20"/>
              </w:rPr>
            </w:pPr>
          </w:p>
        </w:tc>
        <w:tc>
          <w:tcPr>
            <w:tcW w:w="1713" w:type="pct"/>
            <w:gridSpan w:val="5"/>
            <w:tcBorders>
              <w:top w:val="single" w:sz="4" w:space="0" w:color="auto"/>
              <w:left w:val="single" w:sz="4" w:space="0" w:color="auto"/>
              <w:bottom w:val="single" w:sz="4" w:space="0" w:color="auto"/>
              <w:right w:val="single" w:sz="4" w:space="0" w:color="auto"/>
            </w:tcBorders>
            <w:vAlign w:val="center"/>
          </w:tcPr>
          <w:p w14:paraId="5710EDE0" w14:textId="77777777" w:rsidR="00A60226" w:rsidRPr="001371C3" w:rsidRDefault="00A60226" w:rsidP="00366B86">
            <w:pPr>
              <w:spacing w:before="120" w:after="120" w:line="240" w:lineRule="auto"/>
              <w:rPr>
                <w:rFonts w:eastAsia="Times New Roman" w:cs="Tahoma"/>
                <w:color w:val="000000" w:themeColor="text1"/>
                <w:sz w:val="20"/>
                <w:szCs w:val="20"/>
              </w:rPr>
            </w:pPr>
          </w:p>
        </w:tc>
        <w:tc>
          <w:tcPr>
            <w:tcW w:w="1706" w:type="pct"/>
            <w:gridSpan w:val="2"/>
            <w:tcBorders>
              <w:top w:val="single" w:sz="4" w:space="0" w:color="auto"/>
              <w:left w:val="single" w:sz="4" w:space="0" w:color="auto"/>
              <w:bottom w:val="single" w:sz="4" w:space="0" w:color="auto"/>
              <w:right w:val="single" w:sz="4" w:space="0" w:color="auto"/>
            </w:tcBorders>
            <w:vAlign w:val="center"/>
          </w:tcPr>
          <w:p w14:paraId="3F828989" w14:textId="77777777" w:rsidR="00A60226" w:rsidRPr="001371C3" w:rsidRDefault="00A60226" w:rsidP="00366B86">
            <w:pPr>
              <w:spacing w:before="120" w:after="120" w:line="240" w:lineRule="auto"/>
              <w:rPr>
                <w:rFonts w:eastAsia="Times New Roman" w:cs="Tahoma"/>
                <w:color w:val="000000" w:themeColor="text1"/>
                <w:sz w:val="20"/>
                <w:szCs w:val="20"/>
              </w:rPr>
            </w:pPr>
          </w:p>
        </w:tc>
      </w:tr>
      <w:tr w:rsidR="00927389" w:rsidRPr="00A60226" w14:paraId="7F888C25" w14:textId="77777777" w:rsidTr="00856679">
        <w:tc>
          <w:tcPr>
            <w:tcW w:w="5000" w:type="pct"/>
            <w:gridSpan w:val="10"/>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hideMark/>
          </w:tcPr>
          <w:p w14:paraId="41F56DF8" w14:textId="2B14E8FF" w:rsidR="00927389" w:rsidRPr="00A60226" w:rsidRDefault="00927389" w:rsidP="00CF0C01">
            <w:pPr>
              <w:spacing w:before="60" w:after="60" w:line="240" w:lineRule="auto"/>
              <w:rPr>
                <w:rFonts w:eastAsia="Times New Roman" w:cs="Tahoma"/>
                <w:b/>
                <w:color w:val="000000" w:themeColor="text1"/>
                <w:sz w:val="20"/>
                <w:szCs w:val="20"/>
              </w:rPr>
            </w:pPr>
            <w:r w:rsidRPr="00A60226">
              <w:rPr>
                <w:rFonts w:eastAsia="Times New Roman" w:cs="Tahoma"/>
                <w:b/>
                <w:color w:val="000000" w:themeColor="text1"/>
                <w:sz w:val="20"/>
                <w:szCs w:val="20"/>
              </w:rPr>
              <w:t xml:space="preserve">Section </w:t>
            </w:r>
            <w:r w:rsidR="00A60226">
              <w:rPr>
                <w:rFonts w:eastAsia="Times New Roman" w:cs="Tahoma"/>
                <w:b/>
                <w:color w:val="000000" w:themeColor="text1"/>
                <w:sz w:val="20"/>
                <w:szCs w:val="20"/>
              </w:rPr>
              <w:t>4</w:t>
            </w:r>
            <w:r w:rsidRPr="00A60226">
              <w:rPr>
                <w:rFonts w:eastAsia="Times New Roman" w:cs="Tahoma"/>
                <w:b/>
                <w:color w:val="000000" w:themeColor="text1"/>
                <w:sz w:val="20"/>
                <w:szCs w:val="20"/>
              </w:rPr>
              <w:t xml:space="preserve"> EXAMINATION</w:t>
            </w:r>
            <w:r w:rsidR="00C02514" w:rsidRPr="00A60226">
              <w:rPr>
                <w:rFonts w:eastAsia="Times New Roman" w:cs="Tahoma"/>
                <w:b/>
                <w:color w:val="000000" w:themeColor="text1"/>
                <w:sz w:val="20"/>
                <w:szCs w:val="20"/>
              </w:rPr>
              <w:t xml:space="preserve"> </w:t>
            </w:r>
            <w:r w:rsidRPr="00A60226">
              <w:rPr>
                <w:rFonts w:eastAsia="Times New Roman" w:cs="Tahoma"/>
                <w:b/>
                <w:color w:val="000000" w:themeColor="text1"/>
                <w:sz w:val="20"/>
                <w:szCs w:val="20"/>
              </w:rPr>
              <w:t>DETAILS</w:t>
            </w:r>
          </w:p>
        </w:tc>
      </w:tr>
      <w:tr w:rsidR="00927389" w:rsidRPr="00A60226" w14:paraId="4330F7F2" w14:textId="77777777" w:rsidTr="00AC7EE9">
        <w:tc>
          <w:tcPr>
            <w:tcW w:w="1581" w:type="pct"/>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4756B77" w14:textId="474EF787" w:rsidR="00927389" w:rsidRPr="001371C3" w:rsidRDefault="00927389" w:rsidP="0004532D">
            <w:pPr>
              <w:spacing w:before="60" w:after="0" w:line="240" w:lineRule="auto"/>
              <w:rPr>
                <w:rFonts w:eastAsia="Times New Roman" w:cs="Tahoma"/>
                <w:color w:val="000000" w:themeColor="text1"/>
                <w:sz w:val="20"/>
                <w:szCs w:val="20"/>
                <w:lang w:val="fr-FR"/>
              </w:rPr>
            </w:pPr>
            <w:r w:rsidRPr="001371C3">
              <w:rPr>
                <w:rFonts w:eastAsia="Times New Roman" w:cs="Tahoma"/>
                <w:color w:val="000000" w:themeColor="text1"/>
                <w:sz w:val="20"/>
                <w:szCs w:val="20"/>
                <w:lang w:val="fr-FR"/>
              </w:rPr>
              <w:t>Qualification type</w:t>
            </w:r>
          </w:p>
        </w:tc>
        <w:tc>
          <w:tcPr>
            <w:tcW w:w="1713" w:type="pct"/>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7A8902C" w14:textId="77777777" w:rsidR="00927389" w:rsidRPr="001371C3" w:rsidRDefault="00927389" w:rsidP="0004532D">
            <w:pPr>
              <w:spacing w:before="60" w:after="0" w:line="240" w:lineRule="auto"/>
              <w:rPr>
                <w:rFonts w:eastAsia="Times New Roman" w:cs="Tahoma"/>
                <w:color w:val="000000" w:themeColor="text1"/>
                <w:sz w:val="20"/>
                <w:szCs w:val="20"/>
              </w:rPr>
            </w:pPr>
            <w:r w:rsidRPr="001371C3">
              <w:rPr>
                <w:rFonts w:eastAsia="Times New Roman" w:cs="Tahoma"/>
                <w:color w:val="000000" w:themeColor="text1"/>
                <w:sz w:val="20"/>
                <w:szCs w:val="20"/>
              </w:rPr>
              <w:t>Awarding body</w:t>
            </w:r>
          </w:p>
        </w:tc>
        <w:tc>
          <w:tcPr>
            <w:tcW w:w="1706" w:type="pct"/>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8AF9697" w14:textId="77777777" w:rsidR="00927389" w:rsidRPr="001371C3" w:rsidRDefault="00927389" w:rsidP="0004532D">
            <w:pPr>
              <w:spacing w:after="0" w:line="240" w:lineRule="auto"/>
              <w:rPr>
                <w:rFonts w:eastAsia="Times New Roman" w:cs="Tahoma"/>
                <w:color w:val="000000" w:themeColor="text1"/>
                <w:sz w:val="20"/>
                <w:szCs w:val="20"/>
              </w:rPr>
            </w:pPr>
            <w:r w:rsidRPr="001371C3">
              <w:rPr>
                <w:rFonts w:eastAsia="Times New Roman" w:cs="Tahoma"/>
                <w:color w:val="000000" w:themeColor="text1"/>
                <w:sz w:val="20"/>
                <w:szCs w:val="20"/>
              </w:rPr>
              <w:t>Exam series (month &amp; year)</w:t>
            </w:r>
          </w:p>
        </w:tc>
      </w:tr>
      <w:tr w:rsidR="00927389" w:rsidRPr="00A60226" w14:paraId="0C568C7B" w14:textId="77777777" w:rsidTr="00AC7EE9">
        <w:tc>
          <w:tcPr>
            <w:tcW w:w="1581" w:type="pct"/>
            <w:gridSpan w:val="3"/>
            <w:tcBorders>
              <w:top w:val="single" w:sz="4" w:space="0" w:color="auto"/>
              <w:left w:val="single" w:sz="4" w:space="0" w:color="auto"/>
              <w:bottom w:val="single" w:sz="4" w:space="0" w:color="auto"/>
              <w:right w:val="single" w:sz="4" w:space="0" w:color="auto"/>
            </w:tcBorders>
            <w:vAlign w:val="center"/>
          </w:tcPr>
          <w:p w14:paraId="48A4D7A1" w14:textId="7171C3AD" w:rsidR="00927389" w:rsidRPr="001371C3" w:rsidRDefault="00AC7EE9" w:rsidP="00AC7EE9">
            <w:pPr>
              <w:spacing w:before="120" w:after="120" w:line="240" w:lineRule="auto"/>
              <w:jc w:val="center"/>
              <w:rPr>
                <w:rFonts w:eastAsia="Times New Roman" w:cs="Tahoma"/>
                <w:color w:val="000000" w:themeColor="text1"/>
                <w:sz w:val="20"/>
                <w:szCs w:val="20"/>
              </w:rPr>
            </w:pPr>
            <w:r w:rsidRPr="001371C3">
              <w:rPr>
                <w:rFonts w:eastAsia="Times New Roman" w:cs="Tahoma"/>
                <w:color w:val="000000" w:themeColor="text1"/>
                <w:sz w:val="20"/>
                <w:szCs w:val="20"/>
              </w:rPr>
              <w:t>GCSE / iGCSE / A Level</w:t>
            </w:r>
            <w:r w:rsidRPr="001371C3">
              <w:rPr>
                <w:rFonts w:eastAsia="Times New Roman" w:cs="Tahoma"/>
                <w:color w:val="000000" w:themeColor="text1"/>
                <w:sz w:val="20"/>
                <w:szCs w:val="20"/>
              </w:rPr>
              <w:br/>
              <w:t>Functional Skills</w:t>
            </w:r>
          </w:p>
        </w:tc>
        <w:tc>
          <w:tcPr>
            <w:tcW w:w="1713" w:type="pct"/>
            <w:gridSpan w:val="5"/>
            <w:tcBorders>
              <w:top w:val="single" w:sz="4" w:space="0" w:color="auto"/>
              <w:left w:val="single" w:sz="4" w:space="0" w:color="auto"/>
              <w:bottom w:val="single" w:sz="4" w:space="0" w:color="auto"/>
              <w:right w:val="single" w:sz="4" w:space="0" w:color="auto"/>
            </w:tcBorders>
            <w:vAlign w:val="center"/>
          </w:tcPr>
          <w:p w14:paraId="76F117B9" w14:textId="77777777" w:rsidR="00927389" w:rsidRPr="001371C3" w:rsidRDefault="00927389" w:rsidP="0004532D">
            <w:pPr>
              <w:spacing w:before="120" w:after="120" w:line="240" w:lineRule="auto"/>
              <w:rPr>
                <w:rFonts w:eastAsia="Times New Roman" w:cs="Tahoma"/>
                <w:color w:val="000000" w:themeColor="text1"/>
                <w:sz w:val="20"/>
                <w:szCs w:val="20"/>
              </w:rPr>
            </w:pPr>
          </w:p>
        </w:tc>
        <w:tc>
          <w:tcPr>
            <w:tcW w:w="1706" w:type="pct"/>
            <w:gridSpan w:val="2"/>
            <w:tcBorders>
              <w:top w:val="single" w:sz="4" w:space="0" w:color="auto"/>
              <w:left w:val="single" w:sz="4" w:space="0" w:color="auto"/>
              <w:bottom w:val="single" w:sz="4" w:space="0" w:color="auto"/>
              <w:right w:val="single" w:sz="4" w:space="0" w:color="auto"/>
            </w:tcBorders>
            <w:vAlign w:val="center"/>
          </w:tcPr>
          <w:p w14:paraId="1A28050D" w14:textId="77777777" w:rsidR="00927389" w:rsidRPr="001371C3" w:rsidRDefault="00927389" w:rsidP="0004532D">
            <w:pPr>
              <w:spacing w:before="120" w:after="120" w:line="240" w:lineRule="auto"/>
              <w:rPr>
                <w:rFonts w:eastAsia="Times New Roman" w:cs="Tahoma"/>
                <w:color w:val="000000" w:themeColor="text1"/>
                <w:sz w:val="20"/>
                <w:szCs w:val="20"/>
              </w:rPr>
            </w:pPr>
          </w:p>
        </w:tc>
      </w:tr>
      <w:tr w:rsidR="00927389" w:rsidRPr="00A60226" w14:paraId="40EE984B" w14:textId="77777777" w:rsidTr="00AC7EE9">
        <w:tc>
          <w:tcPr>
            <w:tcW w:w="1581" w:type="pct"/>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F580C78" w14:textId="77777777" w:rsidR="00927389" w:rsidRPr="001371C3" w:rsidRDefault="00927389" w:rsidP="0004532D">
            <w:pPr>
              <w:spacing w:before="60" w:after="60" w:line="240" w:lineRule="auto"/>
              <w:rPr>
                <w:rFonts w:eastAsia="Times New Roman" w:cs="Tahoma"/>
                <w:color w:val="000000" w:themeColor="text1"/>
                <w:sz w:val="20"/>
                <w:szCs w:val="20"/>
              </w:rPr>
            </w:pPr>
            <w:r w:rsidRPr="001371C3">
              <w:rPr>
                <w:rFonts w:eastAsia="Times New Roman" w:cs="Tahoma"/>
                <w:color w:val="000000" w:themeColor="text1"/>
                <w:sz w:val="20"/>
                <w:szCs w:val="20"/>
              </w:rPr>
              <w:t>Specification (Subject) title</w:t>
            </w:r>
          </w:p>
        </w:tc>
        <w:tc>
          <w:tcPr>
            <w:tcW w:w="1713" w:type="pct"/>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FE343DE" w14:textId="77777777" w:rsidR="00927389" w:rsidRPr="001371C3" w:rsidRDefault="00927389" w:rsidP="0004532D">
            <w:pPr>
              <w:spacing w:before="60" w:after="0" w:line="240" w:lineRule="auto"/>
              <w:rPr>
                <w:rFonts w:eastAsia="Times New Roman" w:cs="Tahoma"/>
                <w:color w:val="000000" w:themeColor="text1"/>
                <w:sz w:val="20"/>
                <w:szCs w:val="20"/>
              </w:rPr>
            </w:pPr>
            <w:r w:rsidRPr="001371C3">
              <w:rPr>
                <w:rFonts w:eastAsia="Times New Roman" w:cs="Tahoma"/>
                <w:color w:val="000000" w:themeColor="text1"/>
                <w:sz w:val="20"/>
                <w:szCs w:val="20"/>
              </w:rPr>
              <w:t xml:space="preserve">Specification (Entry) code </w:t>
            </w:r>
          </w:p>
          <w:p w14:paraId="6CAF6141" w14:textId="77777777" w:rsidR="00927389" w:rsidRPr="001371C3" w:rsidRDefault="00927389" w:rsidP="0004532D">
            <w:pPr>
              <w:spacing w:after="0" w:line="240" w:lineRule="auto"/>
              <w:rPr>
                <w:rFonts w:eastAsia="Times New Roman" w:cs="Tahoma"/>
                <w:color w:val="000000" w:themeColor="text1"/>
                <w:sz w:val="18"/>
                <w:szCs w:val="18"/>
              </w:rPr>
            </w:pPr>
            <w:r w:rsidRPr="001371C3">
              <w:rPr>
                <w:rFonts w:eastAsia="Times New Roman" w:cs="Tahoma"/>
                <w:color w:val="000000" w:themeColor="text1"/>
                <w:sz w:val="18"/>
                <w:szCs w:val="18"/>
              </w:rPr>
              <w:t>(include option code if applicable)</w:t>
            </w:r>
          </w:p>
        </w:tc>
        <w:tc>
          <w:tcPr>
            <w:tcW w:w="1706" w:type="pct"/>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F32F101" w14:textId="77777777" w:rsidR="00927389" w:rsidRPr="001371C3" w:rsidRDefault="00927389" w:rsidP="0004532D">
            <w:pPr>
              <w:spacing w:before="60" w:after="0" w:line="240" w:lineRule="auto"/>
              <w:rPr>
                <w:rFonts w:eastAsia="Times New Roman" w:cs="Tahoma"/>
                <w:color w:val="000000" w:themeColor="text1"/>
                <w:sz w:val="20"/>
                <w:szCs w:val="20"/>
              </w:rPr>
            </w:pPr>
            <w:r w:rsidRPr="001371C3">
              <w:rPr>
                <w:rFonts w:eastAsia="Times New Roman" w:cs="Tahoma"/>
                <w:color w:val="000000" w:themeColor="text1"/>
                <w:sz w:val="20"/>
                <w:szCs w:val="20"/>
              </w:rPr>
              <w:t xml:space="preserve">Unit entry code(s) </w:t>
            </w:r>
          </w:p>
          <w:p w14:paraId="0054668B" w14:textId="77777777" w:rsidR="00927389" w:rsidRPr="001371C3" w:rsidRDefault="00927389" w:rsidP="0004532D">
            <w:pPr>
              <w:spacing w:after="0" w:line="240" w:lineRule="auto"/>
              <w:rPr>
                <w:rFonts w:eastAsia="Times New Roman" w:cs="Tahoma"/>
                <w:color w:val="000000" w:themeColor="text1"/>
                <w:sz w:val="18"/>
                <w:szCs w:val="18"/>
              </w:rPr>
            </w:pPr>
            <w:r w:rsidRPr="001371C3">
              <w:rPr>
                <w:rFonts w:eastAsia="Times New Roman" w:cs="Tahoma"/>
                <w:color w:val="000000" w:themeColor="text1"/>
                <w:sz w:val="18"/>
                <w:szCs w:val="18"/>
              </w:rPr>
              <w:t>(if applicable for a unitised specification)</w:t>
            </w:r>
          </w:p>
        </w:tc>
      </w:tr>
      <w:tr w:rsidR="00927389" w:rsidRPr="00A60226" w14:paraId="375D6D6E" w14:textId="77777777" w:rsidTr="00AC7EE9">
        <w:trPr>
          <w:trHeight w:val="622"/>
        </w:trPr>
        <w:tc>
          <w:tcPr>
            <w:tcW w:w="1581" w:type="pct"/>
            <w:gridSpan w:val="3"/>
            <w:tcBorders>
              <w:top w:val="single" w:sz="4" w:space="0" w:color="auto"/>
              <w:left w:val="single" w:sz="4" w:space="0" w:color="auto"/>
              <w:bottom w:val="single" w:sz="4" w:space="0" w:color="auto"/>
              <w:right w:val="single" w:sz="4" w:space="0" w:color="auto"/>
            </w:tcBorders>
            <w:vAlign w:val="center"/>
          </w:tcPr>
          <w:p w14:paraId="712BF40A" w14:textId="77777777" w:rsidR="001371C3" w:rsidRPr="001371C3" w:rsidRDefault="001371C3" w:rsidP="001371C3">
            <w:pPr>
              <w:spacing w:before="120" w:after="0" w:line="240" w:lineRule="auto"/>
              <w:rPr>
                <w:rFonts w:eastAsia="Times New Roman" w:cs="Tahoma"/>
                <w:color w:val="000000" w:themeColor="text1"/>
                <w:sz w:val="20"/>
                <w:szCs w:val="20"/>
              </w:rPr>
            </w:pPr>
            <w:r w:rsidRPr="001371C3">
              <w:rPr>
                <w:rFonts w:eastAsia="Times New Roman" w:cs="Tahoma"/>
                <w:color w:val="000000" w:themeColor="text1"/>
                <w:sz w:val="20"/>
                <w:szCs w:val="20"/>
              </w:rPr>
              <w:t>1.</w:t>
            </w:r>
          </w:p>
          <w:p w14:paraId="0D1AB7AE" w14:textId="77777777" w:rsidR="001371C3" w:rsidRPr="001371C3" w:rsidRDefault="001371C3" w:rsidP="001371C3">
            <w:pPr>
              <w:spacing w:before="120" w:after="0" w:line="240" w:lineRule="auto"/>
              <w:rPr>
                <w:rFonts w:eastAsia="Times New Roman" w:cs="Tahoma"/>
                <w:color w:val="000000" w:themeColor="text1"/>
                <w:sz w:val="20"/>
                <w:szCs w:val="20"/>
              </w:rPr>
            </w:pPr>
            <w:r w:rsidRPr="001371C3">
              <w:rPr>
                <w:rFonts w:eastAsia="Times New Roman" w:cs="Tahoma"/>
                <w:color w:val="000000" w:themeColor="text1"/>
                <w:sz w:val="20"/>
                <w:szCs w:val="20"/>
              </w:rPr>
              <w:t>2.</w:t>
            </w:r>
          </w:p>
          <w:p w14:paraId="1C555F20" w14:textId="36ABF7F9" w:rsidR="001371C3" w:rsidRPr="001371C3" w:rsidRDefault="001371C3" w:rsidP="001371C3">
            <w:pPr>
              <w:spacing w:before="120" w:after="0" w:line="240" w:lineRule="auto"/>
              <w:rPr>
                <w:rFonts w:eastAsia="Times New Roman" w:cs="Tahoma"/>
                <w:color w:val="000000" w:themeColor="text1"/>
                <w:sz w:val="20"/>
                <w:szCs w:val="20"/>
              </w:rPr>
            </w:pPr>
            <w:r w:rsidRPr="001371C3">
              <w:rPr>
                <w:rFonts w:eastAsia="Times New Roman" w:cs="Tahoma"/>
                <w:color w:val="000000" w:themeColor="text1"/>
                <w:sz w:val="20"/>
                <w:szCs w:val="20"/>
              </w:rPr>
              <w:t>3.</w:t>
            </w:r>
          </w:p>
        </w:tc>
        <w:tc>
          <w:tcPr>
            <w:tcW w:w="1713" w:type="pct"/>
            <w:gridSpan w:val="5"/>
            <w:tcBorders>
              <w:top w:val="single" w:sz="4" w:space="0" w:color="auto"/>
              <w:left w:val="single" w:sz="4" w:space="0" w:color="auto"/>
              <w:bottom w:val="single" w:sz="4" w:space="0" w:color="auto"/>
              <w:right w:val="single" w:sz="4" w:space="0" w:color="auto"/>
            </w:tcBorders>
            <w:vAlign w:val="center"/>
            <w:hideMark/>
          </w:tcPr>
          <w:p w14:paraId="101C9ED3" w14:textId="77777777" w:rsidR="00927389" w:rsidRPr="001371C3" w:rsidRDefault="001371C3" w:rsidP="0004532D">
            <w:pPr>
              <w:spacing w:before="120" w:after="0" w:line="240" w:lineRule="auto"/>
              <w:rPr>
                <w:rFonts w:eastAsia="Times New Roman" w:cs="Tahoma"/>
                <w:color w:val="000000" w:themeColor="text1"/>
                <w:sz w:val="20"/>
                <w:szCs w:val="20"/>
              </w:rPr>
            </w:pPr>
            <w:r w:rsidRPr="001371C3">
              <w:rPr>
                <w:rFonts w:eastAsia="Times New Roman" w:cs="Tahoma"/>
                <w:color w:val="000000" w:themeColor="text1"/>
                <w:sz w:val="20"/>
                <w:szCs w:val="20"/>
              </w:rPr>
              <w:t>1.</w:t>
            </w:r>
          </w:p>
          <w:p w14:paraId="7D573154" w14:textId="77777777" w:rsidR="001371C3" w:rsidRPr="001371C3" w:rsidRDefault="001371C3" w:rsidP="0004532D">
            <w:pPr>
              <w:spacing w:before="120" w:after="0" w:line="240" w:lineRule="auto"/>
              <w:rPr>
                <w:rFonts w:eastAsia="Times New Roman" w:cs="Tahoma"/>
                <w:color w:val="000000" w:themeColor="text1"/>
                <w:sz w:val="20"/>
                <w:szCs w:val="20"/>
              </w:rPr>
            </w:pPr>
            <w:r w:rsidRPr="001371C3">
              <w:rPr>
                <w:rFonts w:eastAsia="Times New Roman" w:cs="Tahoma"/>
                <w:color w:val="000000" w:themeColor="text1"/>
                <w:sz w:val="20"/>
                <w:szCs w:val="20"/>
              </w:rPr>
              <w:t>2.</w:t>
            </w:r>
          </w:p>
          <w:p w14:paraId="122F0361" w14:textId="17D8ECD5" w:rsidR="001371C3" w:rsidRPr="001371C3" w:rsidRDefault="001371C3" w:rsidP="0004532D">
            <w:pPr>
              <w:spacing w:before="120" w:after="0" w:line="240" w:lineRule="auto"/>
              <w:rPr>
                <w:rFonts w:eastAsia="Times New Roman" w:cs="Tahoma"/>
                <w:color w:val="000000" w:themeColor="text1"/>
                <w:sz w:val="20"/>
                <w:szCs w:val="20"/>
              </w:rPr>
            </w:pPr>
            <w:r w:rsidRPr="001371C3">
              <w:rPr>
                <w:rFonts w:eastAsia="Times New Roman" w:cs="Tahoma"/>
                <w:color w:val="000000" w:themeColor="text1"/>
                <w:sz w:val="20"/>
                <w:szCs w:val="20"/>
              </w:rPr>
              <w:t>3.</w:t>
            </w:r>
          </w:p>
        </w:tc>
        <w:tc>
          <w:tcPr>
            <w:tcW w:w="1706" w:type="pct"/>
            <w:gridSpan w:val="2"/>
            <w:tcBorders>
              <w:top w:val="single" w:sz="4" w:space="0" w:color="auto"/>
              <w:left w:val="single" w:sz="4" w:space="0" w:color="auto"/>
              <w:bottom w:val="single" w:sz="4" w:space="0" w:color="auto"/>
              <w:right w:val="single" w:sz="4" w:space="0" w:color="auto"/>
            </w:tcBorders>
            <w:vAlign w:val="center"/>
          </w:tcPr>
          <w:p w14:paraId="30A14EEB" w14:textId="77777777" w:rsidR="00927389" w:rsidRPr="001371C3" w:rsidRDefault="00927389" w:rsidP="0004532D">
            <w:pPr>
              <w:spacing w:before="120" w:after="0" w:line="240" w:lineRule="auto"/>
              <w:rPr>
                <w:rFonts w:eastAsia="Times New Roman" w:cs="Tahoma"/>
                <w:color w:val="000000" w:themeColor="text1"/>
                <w:sz w:val="20"/>
                <w:szCs w:val="20"/>
              </w:rPr>
            </w:pPr>
          </w:p>
        </w:tc>
      </w:tr>
      <w:tr w:rsidR="00927389" w:rsidRPr="00A60226" w14:paraId="137BC933" w14:textId="77777777" w:rsidTr="00856679">
        <w:tc>
          <w:tcPr>
            <w:tcW w:w="5000" w:type="pct"/>
            <w:gridSpan w:val="10"/>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hideMark/>
          </w:tcPr>
          <w:p w14:paraId="163BE98F" w14:textId="6C286D34" w:rsidR="00927389" w:rsidRPr="00A60226" w:rsidRDefault="00927389" w:rsidP="005919D0">
            <w:pPr>
              <w:spacing w:before="60" w:after="60" w:line="240" w:lineRule="auto"/>
              <w:rPr>
                <w:rFonts w:eastAsia="Times New Roman" w:cs="Tahoma"/>
                <w:b/>
                <w:color w:val="000000" w:themeColor="text1"/>
                <w:sz w:val="20"/>
                <w:szCs w:val="20"/>
              </w:rPr>
            </w:pPr>
            <w:r w:rsidRPr="00A60226">
              <w:rPr>
                <w:rFonts w:eastAsia="Times New Roman" w:cs="Tahoma"/>
                <w:b/>
                <w:color w:val="000000" w:themeColor="text1"/>
                <w:sz w:val="20"/>
                <w:szCs w:val="20"/>
              </w:rPr>
              <w:t xml:space="preserve">Section </w:t>
            </w:r>
            <w:r w:rsidR="00A60226">
              <w:rPr>
                <w:rFonts w:eastAsia="Times New Roman" w:cs="Tahoma"/>
                <w:b/>
                <w:color w:val="000000" w:themeColor="text1"/>
                <w:sz w:val="20"/>
                <w:szCs w:val="20"/>
              </w:rPr>
              <w:t>5</w:t>
            </w:r>
            <w:r w:rsidRPr="00A60226">
              <w:rPr>
                <w:rFonts w:eastAsia="Times New Roman" w:cs="Tahoma"/>
                <w:b/>
                <w:color w:val="000000" w:themeColor="text1"/>
                <w:sz w:val="20"/>
                <w:szCs w:val="20"/>
              </w:rPr>
              <w:t xml:space="preserve"> ACCESS ARRANGEMENTS or other information relevant to your entry </w:t>
            </w:r>
          </w:p>
        </w:tc>
      </w:tr>
      <w:tr w:rsidR="00927389" w:rsidRPr="00A60226" w14:paraId="20021F6A" w14:textId="77777777" w:rsidTr="00AC7EE9">
        <w:tc>
          <w:tcPr>
            <w:tcW w:w="5000" w:type="pct"/>
            <w:gridSpan w:val="10"/>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EE2707D" w14:textId="565B2446" w:rsidR="00927389" w:rsidRPr="00A60226" w:rsidRDefault="00927389" w:rsidP="0004532D">
            <w:pPr>
              <w:spacing w:before="60" w:after="60" w:line="240" w:lineRule="auto"/>
              <w:rPr>
                <w:rFonts w:eastAsia="Times New Roman" w:cs="Tahoma"/>
                <w:color w:val="000000" w:themeColor="text1"/>
                <w:sz w:val="20"/>
                <w:szCs w:val="20"/>
              </w:rPr>
            </w:pPr>
            <w:r w:rsidRPr="00A60226">
              <w:rPr>
                <w:rFonts w:eastAsia="Times New Roman" w:cs="Tahoma"/>
                <w:color w:val="000000" w:themeColor="text1"/>
                <w:sz w:val="20"/>
                <w:szCs w:val="20"/>
              </w:rPr>
              <w:t>Are you eligible for access arrangements</w:t>
            </w:r>
            <w:r w:rsidR="00190DC9" w:rsidRPr="00A60226">
              <w:rPr>
                <w:rFonts w:eastAsia="Times New Roman" w:cs="Tahoma"/>
                <w:color w:val="000000" w:themeColor="text1"/>
                <w:sz w:val="20"/>
                <w:szCs w:val="20"/>
              </w:rPr>
              <w:t>?</w:t>
            </w:r>
            <w:r w:rsidRPr="00A60226">
              <w:rPr>
                <w:rFonts w:eastAsia="Times New Roman" w:cs="Tahoma"/>
                <w:color w:val="000000" w:themeColor="text1"/>
                <w:sz w:val="20"/>
                <w:szCs w:val="20"/>
              </w:rPr>
              <w:t xml:space="preserve"> Appropriate evidence must be provided to support this</w:t>
            </w:r>
            <w:r w:rsidR="00190DC9" w:rsidRPr="00A60226">
              <w:rPr>
                <w:rFonts w:eastAsia="Times New Roman" w:cs="Tahoma"/>
                <w:color w:val="000000" w:themeColor="text1"/>
                <w:sz w:val="20"/>
                <w:szCs w:val="20"/>
              </w:rPr>
              <w:t xml:space="preserve">, see page </w:t>
            </w:r>
            <w:r w:rsidR="00A60226">
              <w:rPr>
                <w:rFonts w:eastAsia="Times New Roman" w:cs="Tahoma"/>
                <w:color w:val="000000" w:themeColor="text1"/>
                <w:sz w:val="20"/>
                <w:szCs w:val="20"/>
              </w:rPr>
              <w:t>4</w:t>
            </w:r>
            <w:r w:rsidR="00190DC9" w:rsidRPr="00A60226">
              <w:rPr>
                <w:rFonts w:eastAsia="Times New Roman" w:cs="Tahoma"/>
                <w:color w:val="000000" w:themeColor="text1"/>
                <w:sz w:val="20"/>
                <w:szCs w:val="20"/>
              </w:rPr>
              <w:t>.</w:t>
            </w:r>
          </w:p>
        </w:tc>
      </w:tr>
      <w:tr w:rsidR="00927389" w:rsidRPr="00A60226" w14:paraId="2F089DBA" w14:textId="77777777" w:rsidTr="00AC7EE9">
        <w:tc>
          <w:tcPr>
            <w:tcW w:w="5000" w:type="pct"/>
            <w:gridSpan w:val="10"/>
            <w:tcBorders>
              <w:top w:val="single" w:sz="4" w:space="0" w:color="auto"/>
              <w:left w:val="single" w:sz="4" w:space="0" w:color="auto"/>
              <w:bottom w:val="single" w:sz="4" w:space="0" w:color="auto"/>
              <w:right w:val="single" w:sz="4" w:space="0" w:color="auto"/>
            </w:tcBorders>
            <w:vAlign w:val="center"/>
          </w:tcPr>
          <w:p w14:paraId="3DE501C5" w14:textId="596601E6" w:rsidR="00927389" w:rsidRPr="00A60226" w:rsidRDefault="00927389" w:rsidP="00A60226">
            <w:pPr>
              <w:spacing w:before="60" w:after="0" w:line="240" w:lineRule="auto"/>
              <w:rPr>
                <w:rFonts w:eastAsia="Times New Roman" w:cs="Tahoma"/>
                <w:color w:val="000000" w:themeColor="text1"/>
                <w:sz w:val="20"/>
                <w:szCs w:val="20"/>
              </w:rPr>
            </w:pPr>
            <w:r w:rsidRPr="00A60226">
              <w:rPr>
                <w:rFonts w:eastAsia="Times New Roman" w:cs="Tahoma"/>
                <w:b/>
                <w:color w:val="000000" w:themeColor="text1"/>
                <w:sz w:val="20"/>
                <w:szCs w:val="20"/>
              </w:rPr>
              <w:t xml:space="preserve">YES </w:t>
            </w:r>
            <w:r w:rsidRPr="00A60226">
              <w:rPr>
                <w:rFonts w:eastAsia="Times New Roman" w:cs="Tahoma"/>
                <w:bCs/>
                <w:color w:val="000000" w:themeColor="text1"/>
                <w:sz w:val="20"/>
                <w:szCs w:val="20"/>
              </w:rPr>
              <w:t>/</w:t>
            </w:r>
            <w:r w:rsidRPr="00A60226">
              <w:rPr>
                <w:rFonts w:eastAsia="Times New Roman" w:cs="Tahoma"/>
                <w:b/>
                <w:color w:val="000000" w:themeColor="text1"/>
                <w:sz w:val="20"/>
                <w:szCs w:val="20"/>
              </w:rPr>
              <w:t xml:space="preserve"> NO</w:t>
            </w:r>
            <w:r w:rsidRPr="00A60226">
              <w:rPr>
                <w:rFonts w:eastAsia="Times New Roman" w:cs="Tahoma"/>
                <w:color w:val="000000" w:themeColor="text1"/>
                <w:sz w:val="20"/>
                <w:szCs w:val="20"/>
              </w:rPr>
              <w:t xml:space="preserve"> </w:t>
            </w:r>
            <w:r w:rsidR="00856679">
              <w:rPr>
                <w:rFonts w:eastAsia="Times New Roman" w:cs="Tahoma"/>
                <w:color w:val="000000" w:themeColor="text1"/>
                <w:sz w:val="20"/>
                <w:szCs w:val="20"/>
              </w:rPr>
              <w:t>c</w:t>
            </w:r>
            <w:r w:rsidRPr="00A60226">
              <w:rPr>
                <w:rFonts w:eastAsia="Times New Roman" w:cs="Tahoma"/>
                <w:iCs/>
                <w:color w:val="000000" w:themeColor="text1"/>
                <w:sz w:val="20"/>
                <w:szCs w:val="20"/>
              </w:rPr>
              <w:t>ircle</w:t>
            </w:r>
            <w:r w:rsidR="00AC7EE9">
              <w:rPr>
                <w:rFonts w:eastAsia="Times New Roman" w:cs="Tahoma"/>
                <w:iCs/>
                <w:color w:val="000000" w:themeColor="text1"/>
                <w:sz w:val="20"/>
                <w:szCs w:val="20"/>
              </w:rPr>
              <w:t>/highlight</w:t>
            </w:r>
            <w:r w:rsidRPr="00A60226">
              <w:rPr>
                <w:rFonts w:eastAsia="Times New Roman" w:cs="Tahoma"/>
                <w:iCs/>
                <w:color w:val="000000" w:themeColor="text1"/>
                <w:sz w:val="20"/>
                <w:szCs w:val="20"/>
              </w:rPr>
              <w:t xml:space="preserve"> your response</w:t>
            </w:r>
          </w:p>
          <w:p w14:paraId="1581C8FF" w14:textId="7AFDA745" w:rsidR="00927389" w:rsidRPr="00A60226" w:rsidRDefault="00927389" w:rsidP="0004532D">
            <w:pPr>
              <w:spacing w:after="60" w:line="240" w:lineRule="auto"/>
              <w:rPr>
                <w:rFonts w:eastAsia="Times New Roman" w:cs="Tahoma"/>
                <w:iCs/>
                <w:color w:val="000000" w:themeColor="text1"/>
                <w:sz w:val="16"/>
                <w:szCs w:val="16"/>
              </w:rPr>
            </w:pPr>
            <w:r w:rsidRPr="00A60226">
              <w:rPr>
                <w:rFonts w:eastAsia="Times New Roman" w:cs="Tahoma"/>
                <w:iCs/>
                <w:color w:val="000000" w:themeColor="text1"/>
                <w:sz w:val="16"/>
                <w:szCs w:val="16"/>
              </w:rPr>
              <w:t>This does not guarantee access arrangements approval. Further communication on this will follow in due course.</w:t>
            </w:r>
            <w:r w:rsidRPr="00A60226">
              <w:rPr>
                <w:rFonts w:cs="Tahoma"/>
                <w:iCs/>
                <w:color w:val="000000" w:themeColor="text1"/>
                <w:sz w:val="16"/>
                <w:szCs w:val="16"/>
              </w:rPr>
              <w:t xml:space="preserve"> Consideration will be given to any access arrangements or reasonable adjustments that may need to be put in place. Where appropriate, the centre will lead on the required processes in identifying the need for, requesting and implementing access arrangements.</w:t>
            </w:r>
          </w:p>
        </w:tc>
      </w:tr>
      <w:tr w:rsidR="00A60226" w:rsidRPr="00A60226" w14:paraId="778F66FB" w14:textId="77777777" w:rsidTr="00AC7EE9">
        <w:tc>
          <w:tcPr>
            <w:tcW w:w="5000" w:type="pct"/>
            <w:gridSpan w:val="10"/>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BC033C8" w14:textId="5637C763" w:rsidR="00A60226" w:rsidRPr="00A60226" w:rsidRDefault="00A60226" w:rsidP="00366B86">
            <w:pPr>
              <w:spacing w:before="60" w:after="60" w:line="240" w:lineRule="auto"/>
              <w:rPr>
                <w:rFonts w:eastAsia="Times New Roman" w:cs="Tahoma"/>
                <w:color w:val="000000" w:themeColor="text1"/>
                <w:sz w:val="20"/>
                <w:szCs w:val="20"/>
              </w:rPr>
            </w:pPr>
            <w:r w:rsidRPr="00AC7EE9">
              <w:rPr>
                <w:rFonts w:eastAsia="Times New Roman" w:cs="Tahoma"/>
                <w:b/>
                <w:bCs/>
                <w:i/>
                <w:iCs/>
                <w:color w:val="000000" w:themeColor="text1"/>
                <w:sz w:val="20"/>
                <w:szCs w:val="20"/>
              </w:rPr>
              <w:lastRenderedPageBreak/>
              <w:t>If YES,</w:t>
            </w:r>
            <w:r>
              <w:rPr>
                <w:rFonts w:eastAsia="Times New Roman" w:cs="Tahoma"/>
                <w:color w:val="000000" w:themeColor="text1"/>
                <w:sz w:val="20"/>
                <w:szCs w:val="20"/>
              </w:rPr>
              <w:t xml:space="preserve"> please </w:t>
            </w:r>
            <w:r w:rsidR="00AC7EE9">
              <w:rPr>
                <w:rFonts w:eastAsia="Times New Roman" w:cs="Tahoma"/>
                <w:color w:val="000000" w:themeColor="text1"/>
                <w:sz w:val="20"/>
                <w:szCs w:val="20"/>
              </w:rPr>
              <w:t>circle/highlight</w:t>
            </w:r>
            <w:r>
              <w:rPr>
                <w:rFonts w:eastAsia="Times New Roman" w:cs="Tahoma"/>
                <w:color w:val="000000" w:themeColor="text1"/>
                <w:sz w:val="20"/>
                <w:szCs w:val="20"/>
              </w:rPr>
              <w:t xml:space="preserve"> which access arrangements you require</w:t>
            </w:r>
          </w:p>
        </w:tc>
      </w:tr>
      <w:tr w:rsidR="00A60226" w:rsidRPr="00A60226" w14:paraId="343B4E47" w14:textId="77777777" w:rsidTr="00AC7EE9">
        <w:tc>
          <w:tcPr>
            <w:tcW w:w="1004" w:type="pct"/>
            <w:gridSpan w:val="2"/>
            <w:tcBorders>
              <w:top w:val="single" w:sz="4" w:space="0" w:color="auto"/>
              <w:left w:val="single" w:sz="4" w:space="0" w:color="auto"/>
              <w:bottom w:val="single" w:sz="4" w:space="0" w:color="auto"/>
              <w:right w:val="single" w:sz="4" w:space="0" w:color="auto"/>
            </w:tcBorders>
            <w:vAlign w:val="center"/>
          </w:tcPr>
          <w:p w14:paraId="5A0C65A2" w14:textId="32549E42" w:rsidR="00A60226" w:rsidRPr="00A60226" w:rsidRDefault="00A60226" w:rsidP="00A60226">
            <w:pPr>
              <w:spacing w:before="60" w:after="0" w:line="240" w:lineRule="auto"/>
              <w:rPr>
                <w:rFonts w:eastAsia="Times New Roman" w:cs="Tahoma"/>
                <w:bCs/>
                <w:color w:val="000000" w:themeColor="text1"/>
                <w:sz w:val="16"/>
                <w:szCs w:val="16"/>
              </w:rPr>
            </w:pPr>
            <w:r w:rsidRPr="00A60226">
              <w:rPr>
                <w:rFonts w:eastAsia="Times New Roman" w:cs="Tahoma"/>
                <w:bCs/>
                <w:color w:val="000000" w:themeColor="text1"/>
                <w:sz w:val="16"/>
                <w:szCs w:val="16"/>
              </w:rPr>
              <w:t>Supervised Rest Breaks</w:t>
            </w:r>
          </w:p>
        </w:tc>
        <w:tc>
          <w:tcPr>
            <w:tcW w:w="1000" w:type="pct"/>
            <w:gridSpan w:val="3"/>
            <w:tcBorders>
              <w:top w:val="single" w:sz="4" w:space="0" w:color="auto"/>
              <w:left w:val="single" w:sz="4" w:space="0" w:color="auto"/>
              <w:bottom w:val="single" w:sz="4" w:space="0" w:color="auto"/>
              <w:right w:val="single" w:sz="4" w:space="0" w:color="auto"/>
            </w:tcBorders>
            <w:vAlign w:val="center"/>
          </w:tcPr>
          <w:p w14:paraId="28A3D0A5" w14:textId="08AC0E15" w:rsidR="00A60226" w:rsidRPr="00A60226" w:rsidRDefault="00A60226" w:rsidP="00A60226">
            <w:pPr>
              <w:spacing w:before="60" w:after="0" w:line="240" w:lineRule="auto"/>
              <w:rPr>
                <w:rFonts w:eastAsia="Times New Roman" w:cs="Tahoma"/>
                <w:bCs/>
                <w:color w:val="000000" w:themeColor="text1"/>
                <w:sz w:val="16"/>
                <w:szCs w:val="16"/>
              </w:rPr>
            </w:pPr>
            <w:r w:rsidRPr="00A60226">
              <w:rPr>
                <w:rFonts w:eastAsia="Times New Roman" w:cs="Tahoma"/>
                <w:bCs/>
                <w:color w:val="000000" w:themeColor="text1"/>
                <w:sz w:val="16"/>
                <w:szCs w:val="16"/>
              </w:rPr>
              <w:t>25% Additional Time</w:t>
            </w:r>
          </w:p>
        </w:tc>
        <w:tc>
          <w:tcPr>
            <w:tcW w:w="1000" w:type="pct"/>
            <w:gridSpan w:val="2"/>
            <w:tcBorders>
              <w:top w:val="single" w:sz="4" w:space="0" w:color="auto"/>
              <w:left w:val="single" w:sz="4" w:space="0" w:color="auto"/>
              <w:bottom w:val="single" w:sz="4" w:space="0" w:color="auto"/>
              <w:right w:val="single" w:sz="4" w:space="0" w:color="auto"/>
            </w:tcBorders>
            <w:vAlign w:val="center"/>
          </w:tcPr>
          <w:p w14:paraId="2F8806C9" w14:textId="3DB75CDA" w:rsidR="00A60226" w:rsidRPr="00A60226" w:rsidRDefault="00A60226" w:rsidP="00A60226">
            <w:pPr>
              <w:spacing w:before="60" w:after="0" w:line="240" w:lineRule="auto"/>
              <w:rPr>
                <w:rFonts w:eastAsia="Times New Roman" w:cs="Tahoma"/>
                <w:bCs/>
                <w:color w:val="000000" w:themeColor="text1"/>
                <w:sz w:val="16"/>
                <w:szCs w:val="16"/>
              </w:rPr>
            </w:pPr>
            <w:r w:rsidRPr="00A60226">
              <w:rPr>
                <w:rFonts w:eastAsia="Times New Roman" w:cs="Tahoma"/>
                <w:bCs/>
                <w:color w:val="000000" w:themeColor="text1"/>
                <w:sz w:val="16"/>
                <w:szCs w:val="16"/>
              </w:rPr>
              <w:t>Computer Reader/Reader</w:t>
            </w:r>
          </w:p>
        </w:tc>
        <w:tc>
          <w:tcPr>
            <w:tcW w:w="1000" w:type="pct"/>
            <w:gridSpan w:val="2"/>
            <w:tcBorders>
              <w:top w:val="single" w:sz="4" w:space="0" w:color="auto"/>
              <w:left w:val="single" w:sz="4" w:space="0" w:color="auto"/>
              <w:bottom w:val="single" w:sz="4" w:space="0" w:color="auto"/>
              <w:right w:val="single" w:sz="4" w:space="0" w:color="auto"/>
            </w:tcBorders>
            <w:vAlign w:val="center"/>
          </w:tcPr>
          <w:p w14:paraId="10791361" w14:textId="602C4BAF" w:rsidR="00A60226" w:rsidRPr="00A60226" w:rsidRDefault="00A60226" w:rsidP="00A60226">
            <w:pPr>
              <w:spacing w:before="60" w:after="0" w:line="240" w:lineRule="auto"/>
              <w:rPr>
                <w:rFonts w:eastAsia="Times New Roman" w:cs="Tahoma"/>
                <w:bCs/>
                <w:color w:val="000000" w:themeColor="text1"/>
                <w:sz w:val="16"/>
                <w:szCs w:val="16"/>
              </w:rPr>
            </w:pPr>
            <w:r w:rsidRPr="00A60226">
              <w:rPr>
                <w:rFonts w:eastAsia="Times New Roman" w:cs="Tahoma"/>
                <w:bCs/>
                <w:color w:val="000000" w:themeColor="text1"/>
                <w:sz w:val="16"/>
                <w:szCs w:val="16"/>
              </w:rPr>
              <w:t>Scribe/Speech Recognition</w:t>
            </w:r>
          </w:p>
        </w:tc>
        <w:tc>
          <w:tcPr>
            <w:tcW w:w="996" w:type="pct"/>
            <w:tcBorders>
              <w:top w:val="single" w:sz="4" w:space="0" w:color="auto"/>
              <w:left w:val="single" w:sz="4" w:space="0" w:color="auto"/>
              <w:bottom w:val="single" w:sz="4" w:space="0" w:color="auto"/>
              <w:right w:val="single" w:sz="4" w:space="0" w:color="auto"/>
            </w:tcBorders>
            <w:vAlign w:val="center"/>
          </w:tcPr>
          <w:p w14:paraId="5EC12F2A" w14:textId="7E2A94DB" w:rsidR="00A60226" w:rsidRPr="00A60226" w:rsidRDefault="00A60226" w:rsidP="00A60226">
            <w:pPr>
              <w:spacing w:before="60" w:after="0" w:line="240" w:lineRule="auto"/>
              <w:rPr>
                <w:rFonts w:eastAsia="Times New Roman" w:cs="Tahoma"/>
                <w:bCs/>
                <w:color w:val="000000" w:themeColor="text1"/>
                <w:sz w:val="16"/>
                <w:szCs w:val="16"/>
              </w:rPr>
            </w:pPr>
            <w:r w:rsidRPr="00A60226">
              <w:rPr>
                <w:rFonts w:eastAsia="Times New Roman" w:cs="Tahoma"/>
                <w:bCs/>
                <w:color w:val="000000" w:themeColor="text1"/>
                <w:sz w:val="16"/>
                <w:szCs w:val="16"/>
              </w:rPr>
              <w:t>Prompter</w:t>
            </w:r>
          </w:p>
        </w:tc>
      </w:tr>
      <w:tr w:rsidR="00A60226" w:rsidRPr="00A60226" w14:paraId="21D994BC" w14:textId="77777777" w:rsidTr="00AC7EE9">
        <w:tc>
          <w:tcPr>
            <w:tcW w:w="1004" w:type="pct"/>
            <w:gridSpan w:val="2"/>
            <w:tcBorders>
              <w:top w:val="single" w:sz="4" w:space="0" w:color="auto"/>
              <w:left w:val="single" w:sz="4" w:space="0" w:color="auto"/>
              <w:bottom w:val="single" w:sz="4" w:space="0" w:color="auto"/>
              <w:right w:val="single" w:sz="4" w:space="0" w:color="auto"/>
            </w:tcBorders>
            <w:vAlign w:val="center"/>
          </w:tcPr>
          <w:p w14:paraId="2B11B0F2" w14:textId="4C39FEF8" w:rsidR="00A60226" w:rsidRPr="00A60226" w:rsidRDefault="00A60226" w:rsidP="00A60226">
            <w:pPr>
              <w:spacing w:before="60" w:after="0" w:line="240" w:lineRule="auto"/>
              <w:rPr>
                <w:rFonts w:eastAsia="Times New Roman" w:cs="Tahoma"/>
                <w:bCs/>
                <w:color w:val="000000" w:themeColor="text1"/>
                <w:sz w:val="16"/>
                <w:szCs w:val="16"/>
              </w:rPr>
            </w:pPr>
            <w:r w:rsidRPr="00A60226">
              <w:rPr>
                <w:rFonts w:eastAsia="Times New Roman" w:cs="Tahoma"/>
                <w:bCs/>
                <w:color w:val="000000" w:themeColor="text1"/>
                <w:sz w:val="16"/>
                <w:szCs w:val="16"/>
              </w:rPr>
              <w:t>Word Processor</w:t>
            </w:r>
          </w:p>
        </w:tc>
        <w:tc>
          <w:tcPr>
            <w:tcW w:w="1000" w:type="pct"/>
            <w:gridSpan w:val="3"/>
            <w:tcBorders>
              <w:top w:val="single" w:sz="4" w:space="0" w:color="auto"/>
              <w:left w:val="single" w:sz="4" w:space="0" w:color="auto"/>
              <w:bottom w:val="single" w:sz="4" w:space="0" w:color="auto"/>
              <w:right w:val="single" w:sz="4" w:space="0" w:color="auto"/>
            </w:tcBorders>
            <w:vAlign w:val="center"/>
          </w:tcPr>
          <w:p w14:paraId="60BE10E6" w14:textId="036EF6EE" w:rsidR="00A60226" w:rsidRPr="00A60226" w:rsidRDefault="00A60226" w:rsidP="00A60226">
            <w:pPr>
              <w:spacing w:before="60" w:after="0" w:line="240" w:lineRule="auto"/>
              <w:rPr>
                <w:rFonts w:eastAsia="Times New Roman" w:cs="Tahoma"/>
                <w:bCs/>
                <w:color w:val="000000" w:themeColor="text1"/>
                <w:sz w:val="16"/>
                <w:szCs w:val="16"/>
              </w:rPr>
            </w:pPr>
            <w:r w:rsidRPr="00A60226">
              <w:rPr>
                <w:rFonts w:eastAsia="Times New Roman" w:cs="Tahoma"/>
                <w:bCs/>
                <w:color w:val="000000" w:themeColor="text1"/>
                <w:sz w:val="16"/>
                <w:szCs w:val="16"/>
              </w:rPr>
              <w:t>Practical Assistant</w:t>
            </w:r>
          </w:p>
        </w:tc>
        <w:tc>
          <w:tcPr>
            <w:tcW w:w="1000" w:type="pct"/>
            <w:gridSpan w:val="2"/>
            <w:tcBorders>
              <w:top w:val="single" w:sz="4" w:space="0" w:color="auto"/>
              <w:left w:val="single" w:sz="4" w:space="0" w:color="auto"/>
              <w:bottom w:val="single" w:sz="4" w:space="0" w:color="auto"/>
              <w:right w:val="single" w:sz="4" w:space="0" w:color="auto"/>
            </w:tcBorders>
            <w:vAlign w:val="center"/>
          </w:tcPr>
          <w:p w14:paraId="769B315A" w14:textId="229C1262" w:rsidR="00A60226" w:rsidRPr="00A60226" w:rsidRDefault="00A60226" w:rsidP="00A60226">
            <w:pPr>
              <w:spacing w:before="60" w:after="0" w:line="240" w:lineRule="auto"/>
              <w:rPr>
                <w:rFonts w:eastAsia="Times New Roman" w:cs="Tahoma"/>
                <w:bCs/>
                <w:color w:val="000000" w:themeColor="text1"/>
                <w:sz w:val="16"/>
                <w:szCs w:val="16"/>
              </w:rPr>
            </w:pPr>
            <w:r w:rsidRPr="00A60226">
              <w:rPr>
                <w:rFonts w:eastAsia="Times New Roman" w:cs="Tahoma"/>
                <w:bCs/>
                <w:color w:val="000000" w:themeColor="text1"/>
                <w:sz w:val="16"/>
                <w:szCs w:val="16"/>
              </w:rPr>
              <w:t>Exemptions</w:t>
            </w:r>
          </w:p>
        </w:tc>
        <w:tc>
          <w:tcPr>
            <w:tcW w:w="1996" w:type="pct"/>
            <w:gridSpan w:val="3"/>
            <w:tcBorders>
              <w:top w:val="single" w:sz="4" w:space="0" w:color="auto"/>
              <w:left w:val="single" w:sz="4" w:space="0" w:color="auto"/>
              <w:bottom w:val="single" w:sz="4" w:space="0" w:color="auto"/>
              <w:right w:val="single" w:sz="4" w:space="0" w:color="auto"/>
            </w:tcBorders>
            <w:vAlign w:val="center"/>
          </w:tcPr>
          <w:p w14:paraId="1A96AF8E" w14:textId="2CDC0B63" w:rsidR="00A60226" w:rsidRPr="00A60226" w:rsidRDefault="00A60226" w:rsidP="00A60226">
            <w:pPr>
              <w:spacing w:before="60" w:after="0" w:line="240" w:lineRule="auto"/>
              <w:rPr>
                <w:rFonts w:eastAsia="Times New Roman" w:cs="Tahoma"/>
                <w:bCs/>
                <w:color w:val="000000" w:themeColor="text1"/>
                <w:sz w:val="16"/>
                <w:szCs w:val="16"/>
              </w:rPr>
            </w:pPr>
            <w:r w:rsidRPr="00A60226">
              <w:rPr>
                <w:rFonts w:eastAsia="Times New Roman" w:cs="Tahoma"/>
                <w:bCs/>
                <w:color w:val="000000" w:themeColor="text1"/>
                <w:sz w:val="16"/>
                <w:szCs w:val="16"/>
              </w:rPr>
              <w:t>Alternative Venue</w:t>
            </w:r>
          </w:p>
        </w:tc>
      </w:tr>
      <w:tr w:rsidR="00A60226" w:rsidRPr="00A60226" w14:paraId="0C51F646" w14:textId="77777777" w:rsidTr="00AC7EE9">
        <w:tc>
          <w:tcPr>
            <w:tcW w:w="5000" w:type="pct"/>
            <w:gridSpan w:val="10"/>
            <w:tcBorders>
              <w:top w:val="single" w:sz="4" w:space="0" w:color="auto"/>
              <w:left w:val="single" w:sz="4" w:space="0" w:color="auto"/>
              <w:bottom w:val="single" w:sz="4" w:space="0" w:color="auto"/>
              <w:right w:val="single" w:sz="4" w:space="0" w:color="auto"/>
            </w:tcBorders>
            <w:vAlign w:val="center"/>
          </w:tcPr>
          <w:p w14:paraId="261FD2CA" w14:textId="77777777" w:rsidR="00A60226" w:rsidRPr="00A60226" w:rsidRDefault="00A60226" w:rsidP="0004532D">
            <w:pPr>
              <w:spacing w:before="60" w:after="0" w:line="240" w:lineRule="auto"/>
              <w:rPr>
                <w:rFonts w:eastAsia="Times New Roman" w:cs="Tahoma"/>
                <w:bCs/>
                <w:color w:val="000000" w:themeColor="text1"/>
                <w:sz w:val="20"/>
                <w:szCs w:val="20"/>
              </w:rPr>
            </w:pPr>
            <w:r>
              <w:rPr>
                <w:rFonts w:eastAsia="Times New Roman" w:cs="Tahoma"/>
                <w:b/>
                <w:color w:val="000000" w:themeColor="text1"/>
                <w:sz w:val="20"/>
                <w:szCs w:val="20"/>
              </w:rPr>
              <w:t xml:space="preserve">OTHER </w:t>
            </w:r>
            <w:r w:rsidRPr="00A60226">
              <w:rPr>
                <w:rFonts w:eastAsia="Times New Roman" w:cs="Tahoma"/>
                <w:bCs/>
                <w:color w:val="000000" w:themeColor="text1"/>
                <w:sz w:val="20"/>
                <w:szCs w:val="20"/>
              </w:rPr>
              <w:t>– Please specify</w:t>
            </w:r>
          </w:p>
          <w:p w14:paraId="79C895AB" w14:textId="77777777" w:rsidR="00A60226" w:rsidRPr="001371C3" w:rsidRDefault="00A60226" w:rsidP="0004532D">
            <w:pPr>
              <w:spacing w:before="60" w:after="0" w:line="240" w:lineRule="auto"/>
              <w:rPr>
                <w:rFonts w:eastAsia="Times New Roman" w:cs="Tahoma"/>
                <w:bCs/>
                <w:color w:val="000000" w:themeColor="text1"/>
                <w:sz w:val="20"/>
                <w:szCs w:val="20"/>
              </w:rPr>
            </w:pPr>
          </w:p>
          <w:p w14:paraId="2A57FB57" w14:textId="015A66F2" w:rsidR="00A60226" w:rsidRPr="001371C3" w:rsidRDefault="00A60226" w:rsidP="0004532D">
            <w:pPr>
              <w:spacing w:before="60" w:after="0" w:line="240" w:lineRule="auto"/>
              <w:rPr>
                <w:rFonts w:eastAsia="Times New Roman" w:cs="Tahoma"/>
                <w:bCs/>
                <w:color w:val="000000" w:themeColor="text1"/>
                <w:sz w:val="20"/>
                <w:szCs w:val="20"/>
              </w:rPr>
            </w:pPr>
          </w:p>
        </w:tc>
      </w:tr>
      <w:tr w:rsidR="00140D44" w:rsidRPr="00A60226" w14:paraId="6C118BCE" w14:textId="77777777" w:rsidTr="0082520D">
        <w:tc>
          <w:tcPr>
            <w:tcW w:w="5000" w:type="pct"/>
            <w:gridSpan w:val="10"/>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DC51DE0" w14:textId="77777777" w:rsidR="00140D44" w:rsidRPr="00140D44" w:rsidRDefault="00140D44" w:rsidP="0082520D">
            <w:pPr>
              <w:spacing w:before="60" w:after="60" w:line="240" w:lineRule="auto"/>
              <w:rPr>
                <w:rFonts w:eastAsia="Times New Roman" w:cs="Tahoma"/>
                <w:b/>
                <w:bCs/>
                <w:color w:val="000000" w:themeColor="text1"/>
                <w:sz w:val="20"/>
                <w:szCs w:val="20"/>
              </w:rPr>
            </w:pPr>
            <w:r w:rsidRPr="00140D44">
              <w:rPr>
                <w:rFonts w:eastAsia="Times New Roman" w:cs="Tahoma"/>
                <w:b/>
                <w:bCs/>
                <w:color w:val="000000" w:themeColor="text1"/>
                <w:sz w:val="20"/>
                <w:szCs w:val="20"/>
              </w:rPr>
              <w:t>DIFFICULTIES IN THE CLASSROOM, TESTS AND EXAMINATIONS</w:t>
            </w:r>
          </w:p>
          <w:p w14:paraId="4F9D995E" w14:textId="7EA364AC" w:rsidR="00140D44" w:rsidRPr="00A60226" w:rsidRDefault="00140D44" w:rsidP="0082520D">
            <w:pPr>
              <w:spacing w:before="60" w:after="60" w:line="240" w:lineRule="auto"/>
              <w:rPr>
                <w:rFonts w:eastAsia="Times New Roman" w:cs="Tahoma"/>
                <w:color w:val="000000" w:themeColor="text1"/>
                <w:sz w:val="20"/>
                <w:szCs w:val="20"/>
              </w:rPr>
            </w:pPr>
            <w:r>
              <w:rPr>
                <w:rFonts w:eastAsia="Times New Roman" w:cs="Tahoma"/>
                <w:color w:val="000000" w:themeColor="text1"/>
                <w:sz w:val="20"/>
                <w:szCs w:val="20"/>
              </w:rPr>
              <w:t>Detail current difficulties to show how they have impacted on teaching and learning and performance in examinations. Summarise evidence of feedback from teachers and/or support staff</w:t>
            </w:r>
          </w:p>
        </w:tc>
      </w:tr>
      <w:tr w:rsidR="00140D44" w:rsidRPr="00A60226" w14:paraId="4714DEF0" w14:textId="77777777" w:rsidTr="00140D44">
        <w:trPr>
          <w:trHeight w:val="1021"/>
        </w:trPr>
        <w:tc>
          <w:tcPr>
            <w:tcW w:w="5000" w:type="pct"/>
            <w:gridSpan w:val="10"/>
            <w:tcBorders>
              <w:top w:val="single" w:sz="4" w:space="0" w:color="auto"/>
              <w:left w:val="single" w:sz="4" w:space="0" w:color="auto"/>
              <w:bottom w:val="single" w:sz="4" w:space="0" w:color="auto"/>
              <w:right w:val="single" w:sz="4" w:space="0" w:color="auto"/>
            </w:tcBorders>
            <w:vAlign w:val="center"/>
          </w:tcPr>
          <w:p w14:paraId="7B8F64A4" w14:textId="77777777" w:rsidR="00140D44" w:rsidRPr="00A60226" w:rsidRDefault="00140D44" w:rsidP="0082520D">
            <w:pPr>
              <w:spacing w:before="60" w:after="0" w:line="240" w:lineRule="auto"/>
              <w:rPr>
                <w:rFonts w:eastAsia="Times New Roman" w:cs="Tahoma"/>
                <w:b/>
                <w:color w:val="000000" w:themeColor="text1"/>
                <w:sz w:val="20"/>
                <w:szCs w:val="20"/>
              </w:rPr>
            </w:pPr>
          </w:p>
        </w:tc>
      </w:tr>
      <w:tr w:rsidR="00140D44" w:rsidRPr="00A60226" w14:paraId="162341AE" w14:textId="77777777" w:rsidTr="0082520D">
        <w:tc>
          <w:tcPr>
            <w:tcW w:w="5000" w:type="pct"/>
            <w:gridSpan w:val="10"/>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FC62111" w14:textId="77777777" w:rsidR="00140D44" w:rsidRPr="00140D44" w:rsidRDefault="00140D44" w:rsidP="0082520D">
            <w:pPr>
              <w:spacing w:before="60" w:after="60" w:line="240" w:lineRule="auto"/>
              <w:rPr>
                <w:rFonts w:eastAsia="Times New Roman" w:cs="Tahoma"/>
                <w:b/>
                <w:bCs/>
                <w:color w:val="000000" w:themeColor="text1"/>
                <w:sz w:val="20"/>
                <w:szCs w:val="20"/>
              </w:rPr>
            </w:pPr>
            <w:r w:rsidRPr="00140D44">
              <w:rPr>
                <w:rFonts w:eastAsia="Times New Roman" w:cs="Tahoma"/>
                <w:b/>
                <w:bCs/>
                <w:color w:val="000000" w:themeColor="text1"/>
                <w:sz w:val="20"/>
                <w:szCs w:val="20"/>
              </w:rPr>
              <w:t>NORMAL WAY OF WORKING</w:t>
            </w:r>
          </w:p>
          <w:p w14:paraId="06B984AB" w14:textId="02EC2662" w:rsidR="00140D44" w:rsidRPr="00A60226" w:rsidRDefault="00140D44" w:rsidP="0082520D">
            <w:pPr>
              <w:spacing w:before="60" w:after="60" w:line="240" w:lineRule="auto"/>
              <w:rPr>
                <w:rFonts w:eastAsia="Times New Roman" w:cs="Tahoma"/>
                <w:color w:val="000000" w:themeColor="text1"/>
                <w:sz w:val="20"/>
                <w:szCs w:val="20"/>
              </w:rPr>
            </w:pPr>
            <w:r w:rsidRPr="00140D44">
              <w:rPr>
                <w:rFonts w:eastAsia="Times New Roman" w:cs="Tahoma"/>
                <w:color w:val="000000" w:themeColor="text1"/>
                <w:sz w:val="20"/>
                <w:szCs w:val="20"/>
              </w:rPr>
              <w:t>Detail the support and adjustments that are in place in the classroom, tests and examinations</w:t>
            </w:r>
          </w:p>
        </w:tc>
      </w:tr>
      <w:tr w:rsidR="00140D44" w:rsidRPr="00A60226" w14:paraId="7F5B6991" w14:textId="77777777" w:rsidTr="00140D44">
        <w:trPr>
          <w:trHeight w:val="1077"/>
        </w:trPr>
        <w:tc>
          <w:tcPr>
            <w:tcW w:w="5000" w:type="pct"/>
            <w:gridSpan w:val="10"/>
            <w:tcBorders>
              <w:top w:val="single" w:sz="4" w:space="0" w:color="auto"/>
              <w:left w:val="single" w:sz="4" w:space="0" w:color="auto"/>
              <w:bottom w:val="single" w:sz="4" w:space="0" w:color="auto"/>
              <w:right w:val="single" w:sz="4" w:space="0" w:color="auto"/>
            </w:tcBorders>
            <w:vAlign w:val="center"/>
          </w:tcPr>
          <w:p w14:paraId="23D00BA4" w14:textId="77777777" w:rsidR="00140D44" w:rsidRPr="00A60226" w:rsidRDefault="00140D44" w:rsidP="0082520D">
            <w:pPr>
              <w:spacing w:before="60" w:after="0" w:line="240" w:lineRule="auto"/>
              <w:rPr>
                <w:rFonts w:eastAsia="Times New Roman" w:cs="Tahoma"/>
                <w:b/>
                <w:color w:val="000000" w:themeColor="text1"/>
                <w:sz w:val="20"/>
                <w:szCs w:val="20"/>
              </w:rPr>
            </w:pPr>
          </w:p>
        </w:tc>
      </w:tr>
      <w:tr w:rsidR="00AC7EE9" w:rsidRPr="00A60226" w14:paraId="2734DA53" w14:textId="77777777" w:rsidTr="00AC7EE9">
        <w:tc>
          <w:tcPr>
            <w:tcW w:w="2500" w:type="pct"/>
            <w:gridSpan w:val="6"/>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D7A0EE9" w14:textId="77777777" w:rsidR="00AC7EE9" w:rsidRPr="00A60226" w:rsidRDefault="00AC7EE9" w:rsidP="00366B86">
            <w:pPr>
              <w:spacing w:before="60" w:after="60" w:line="240" w:lineRule="auto"/>
              <w:rPr>
                <w:rFonts w:eastAsia="Times New Roman" w:cs="Tahoma"/>
                <w:color w:val="000000" w:themeColor="text1"/>
                <w:sz w:val="20"/>
                <w:szCs w:val="20"/>
              </w:rPr>
            </w:pPr>
            <w:r>
              <w:rPr>
                <w:rFonts w:eastAsia="Times New Roman" w:cs="Tahoma"/>
                <w:color w:val="000000" w:themeColor="text1"/>
                <w:sz w:val="20"/>
                <w:szCs w:val="20"/>
              </w:rPr>
              <w:t>Please detail any confirmed diagnosis</w:t>
            </w:r>
          </w:p>
        </w:tc>
        <w:tc>
          <w:tcPr>
            <w:tcW w:w="2500" w:type="pct"/>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8574668" w14:textId="1398C2B8" w:rsidR="00AC7EE9" w:rsidRPr="00A60226" w:rsidRDefault="00AC7EE9" w:rsidP="00366B86">
            <w:pPr>
              <w:spacing w:before="60" w:after="60" w:line="240" w:lineRule="auto"/>
              <w:rPr>
                <w:rFonts w:eastAsia="Times New Roman" w:cs="Tahoma"/>
                <w:color w:val="000000" w:themeColor="text1"/>
                <w:sz w:val="20"/>
                <w:szCs w:val="20"/>
              </w:rPr>
            </w:pPr>
            <w:r>
              <w:rPr>
                <w:rFonts w:eastAsia="Times New Roman" w:cs="Tahoma"/>
                <w:color w:val="000000" w:themeColor="text1"/>
                <w:sz w:val="20"/>
                <w:szCs w:val="20"/>
              </w:rPr>
              <w:t>Have you been issued an EHCP?</w:t>
            </w:r>
          </w:p>
        </w:tc>
      </w:tr>
      <w:tr w:rsidR="00AC7EE9" w:rsidRPr="00A60226" w14:paraId="56782DF5" w14:textId="77777777" w:rsidTr="00AC7EE9">
        <w:tc>
          <w:tcPr>
            <w:tcW w:w="2500" w:type="pct"/>
            <w:gridSpan w:val="6"/>
            <w:tcBorders>
              <w:top w:val="single" w:sz="4" w:space="0" w:color="auto"/>
              <w:left w:val="single" w:sz="4" w:space="0" w:color="auto"/>
              <w:bottom w:val="single" w:sz="4" w:space="0" w:color="auto"/>
              <w:right w:val="single" w:sz="4" w:space="0" w:color="auto"/>
            </w:tcBorders>
            <w:vAlign w:val="center"/>
          </w:tcPr>
          <w:p w14:paraId="68BE3F2B" w14:textId="77777777" w:rsidR="00AC7EE9" w:rsidRPr="001371C3" w:rsidRDefault="00AC7EE9" w:rsidP="0004532D">
            <w:pPr>
              <w:spacing w:before="60" w:after="0" w:line="240" w:lineRule="auto"/>
              <w:rPr>
                <w:rFonts w:eastAsia="Times New Roman" w:cs="Tahoma"/>
                <w:bCs/>
                <w:color w:val="000000" w:themeColor="text1"/>
                <w:sz w:val="20"/>
                <w:szCs w:val="20"/>
              </w:rPr>
            </w:pPr>
          </w:p>
        </w:tc>
        <w:tc>
          <w:tcPr>
            <w:tcW w:w="2500" w:type="pct"/>
            <w:gridSpan w:val="4"/>
            <w:tcBorders>
              <w:top w:val="single" w:sz="4" w:space="0" w:color="auto"/>
              <w:left w:val="single" w:sz="4" w:space="0" w:color="auto"/>
              <w:bottom w:val="single" w:sz="4" w:space="0" w:color="auto"/>
              <w:right w:val="single" w:sz="4" w:space="0" w:color="auto"/>
            </w:tcBorders>
            <w:vAlign w:val="center"/>
          </w:tcPr>
          <w:p w14:paraId="5F454D8C" w14:textId="57A29910" w:rsidR="00AC7EE9" w:rsidRPr="008D7229" w:rsidRDefault="00AC7EE9" w:rsidP="0004532D">
            <w:pPr>
              <w:spacing w:before="60" w:after="0" w:line="240" w:lineRule="auto"/>
              <w:rPr>
                <w:rFonts w:eastAsia="Times New Roman" w:cs="Tahoma"/>
                <w:color w:val="000000" w:themeColor="text1"/>
                <w:sz w:val="20"/>
                <w:szCs w:val="20"/>
              </w:rPr>
            </w:pPr>
            <w:r w:rsidRPr="00A60226">
              <w:rPr>
                <w:rFonts w:eastAsia="Times New Roman" w:cs="Tahoma"/>
                <w:b/>
                <w:color w:val="000000" w:themeColor="text1"/>
                <w:sz w:val="20"/>
                <w:szCs w:val="20"/>
              </w:rPr>
              <w:t xml:space="preserve">YES </w:t>
            </w:r>
            <w:r w:rsidRPr="00A60226">
              <w:rPr>
                <w:rFonts w:eastAsia="Times New Roman" w:cs="Tahoma"/>
                <w:bCs/>
                <w:color w:val="000000" w:themeColor="text1"/>
                <w:sz w:val="20"/>
                <w:szCs w:val="20"/>
              </w:rPr>
              <w:t>/</w:t>
            </w:r>
            <w:r w:rsidRPr="00A60226">
              <w:rPr>
                <w:rFonts w:eastAsia="Times New Roman" w:cs="Tahoma"/>
                <w:b/>
                <w:color w:val="000000" w:themeColor="text1"/>
                <w:sz w:val="20"/>
                <w:szCs w:val="20"/>
              </w:rPr>
              <w:t xml:space="preserve"> NO</w:t>
            </w:r>
            <w:r w:rsidRPr="00A60226">
              <w:rPr>
                <w:rFonts w:eastAsia="Times New Roman" w:cs="Tahoma"/>
                <w:color w:val="000000" w:themeColor="text1"/>
                <w:sz w:val="20"/>
                <w:szCs w:val="20"/>
              </w:rPr>
              <w:t xml:space="preserve"> </w:t>
            </w:r>
            <w:r w:rsidR="008D7229">
              <w:rPr>
                <w:rFonts w:eastAsia="Times New Roman" w:cs="Tahoma"/>
                <w:color w:val="000000" w:themeColor="text1"/>
                <w:sz w:val="20"/>
                <w:szCs w:val="20"/>
              </w:rPr>
              <w:t>c</w:t>
            </w:r>
            <w:r w:rsidRPr="00A60226">
              <w:rPr>
                <w:rFonts w:eastAsia="Times New Roman" w:cs="Tahoma"/>
                <w:iCs/>
                <w:color w:val="000000" w:themeColor="text1"/>
                <w:sz w:val="20"/>
                <w:szCs w:val="20"/>
              </w:rPr>
              <w:t>ircle</w:t>
            </w:r>
            <w:r>
              <w:rPr>
                <w:rFonts w:eastAsia="Times New Roman" w:cs="Tahoma"/>
                <w:iCs/>
                <w:color w:val="000000" w:themeColor="text1"/>
                <w:sz w:val="20"/>
                <w:szCs w:val="20"/>
              </w:rPr>
              <w:t>/highlight</w:t>
            </w:r>
            <w:r w:rsidRPr="00A60226">
              <w:rPr>
                <w:rFonts w:eastAsia="Times New Roman" w:cs="Tahoma"/>
                <w:iCs/>
                <w:color w:val="000000" w:themeColor="text1"/>
                <w:sz w:val="20"/>
                <w:szCs w:val="20"/>
              </w:rPr>
              <w:t xml:space="preserve"> your response</w:t>
            </w:r>
          </w:p>
          <w:p w14:paraId="144C8432" w14:textId="7BF5718D" w:rsidR="00AC7EE9" w:rsidRPr="00AC7EE9" w:rsidRDefault="00AC7EE9" w:rsidP="0004532D">
            <w:pPr>
              <w:spacing w:before="60" w:after="0" w:line="240" w:lineRule="auto"/>
              <w:rPr>
                <w:rFonts w:eastAsia="Times New Roman" w:cs="Tahoma"/>
                <w:bCs/>
                <w:i/>
                <w:iCs/>
                <w:color w:val="000000" w:themeColor="text1"/>
                <w:sz w:val="20"/>
                <w:szCs w:val="20"/>
              </w:rPr>
            </w:pPr>
            <w:r w:rsidRPr="008D7229">
              <w:rPr>
                <w:rFonts w:eastAsia="Times New Roman" w:cs="Tahoma"/>
                <w:bCs/>
                <w:i/>
                <w:iCs/>
                <w:color w:val="000000" w:themeColor="text1"/>
                <w:sz w:val="16"/>
                <w:szCs w:val="16"/>
              </w:rPr>
              <w:t>If yes, please attach this to your pre-entry form.</w:t>
            </w:r>
          </w:p>
        </w:tc>
      </w:tr>
      <w:tr w:rsidR="00927389" w:rsidRPr="00A60226" w14:paraId="70B3CBB2" w14:textId="77777777" w:rsidTr="00856679">
        <w:tc>
          <w:tcPr>
            <w:tcW w:w="5000" w:type="pct"/>
            <w:gridSpan w:val="10"/>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hideMark/>
          </w:tcPr>
          <w:p w14:paraId="7897C029" w14:textId="1F0ADDA3" w:rsidR="00927389" w:rsidRPr="00A60226" w:rsidRDefault="00927389" w:rsidP="0004532D">
            <w:pPr>
              <w:spacing w:before="60" w:after="0" w:line="240" w:lineRule="auto"/>
              <w:rPr>
                <w:rFonts w:eastAsia="Times New Roman" w:cs="Tahoma"/>
                <w:b/>
                <w:color w:val="000000" w:themeColor="text1"/>
                <w:sz w:val="20"/>
                <w:szCs w:val="20"/>
              </w:rPr>
            </w:pPr>
            <w:r w:rsidRPr="00A60226">
              <w:rPr>
                <w:rFonts w:eastAsia="Times New Roman" w:cs="Tahoma"/>
                <w:b/>
                <w:color w:val="000000" w:themeColor="text1"/>
                <w:sz w:val="20"/>
                <w:szCs w:val="20"/>
              </w:rPr>
              <w:t xml:space="preserve">Section </w:t>
            </w:r>
            <w:r w:rsidR="00A60226">
              <w:rPr>
                <w:rFonts w:eastAsia="Times New Roman" w:cs="Tahoma"/>
                <w:b/>
                <w:color w:val="000000" w:themeColor="text1"/>
                <w:sz w:val="20"/>
                <w:szCs w:val="20"/>
              </w:rPr>
              <w:t>6</w:t>
            </w:r>
            <w:r w:rsidRPr="00A60226">
              <w:rPr>
                <w:rFonts w:eastAsia="Times New Roman" w:cs="Tahoma"/>
                <w:b/>
                <w:color w:val="000000" w:themeColor="text1"/>
                <w:sz w:val="20"/>
                <w:szCs w:val="20"/>
              </w:rPr>
              <w:t xml:space="preserve"> IDENTIFICATION – photographic ID is required to verify your identity </w:t>
            </w:r>
          </w:p>
        </w:tc>
      </w:tr>
      <w:tr w:rsidR="00927389" w:rsidRPr="00A60226" w14:paraId="04052013" w14:textId="77777777" w:rsidTr="00AC7EE9">
        <w:tc>
          <w:tcPr>
            <w:tcW w:w="1975" w:type="pct"/>
            <w:gridSpan w:val="4"/>
            <w:tcBorders>
              <w:top w:val="single" w:sz="2" w:space="0" w:color="auto"/>
              <w:left w:val="single" w:sz="2" w:space="0" w:color="auto"/>
              <w:bottom w:val="single" w:sz="2" w:space="0" w:color="auto"/>
              <w:right w:val="single" w:sz="2" w:space="0" w:color="auto"/>
            </w:tcBorders>
            <w:shd w:val="clear" w:color="auto" w:fill="F2F2F2" w:themeFill="background1" w:themeFillShade="F2"/>
            <w:vAlign w:val="center"/>
            <w:hideMark/>
          </w:tcPr>
          <w:p w14:paraId="069FA9A6" w14:textId="6EC1C471" w:rsidR="00927389" w:rsidRPr="00A60226" w:rsidRDefault="00927389" w:rsidP="00AD6A2E">
            <w:pPr>
              <w:spacing w:after="0" w:line="240" w:lineRule="auto"/>
              <w:rPr>
                <w:rFonts w:eastAsia="Times New Roman" w:cs="Tahoma"/>
                <w:color w:val="000000" w:themeColor="text1"/>
                <w:sz w:val="20"/>
                <w:szCs w:val="20"/>
              </w:rPr>
            </w:pPr>
            <w:r w:rsidRPr="00A60226">
              <w:rPr>
                <w:rFonts w:eastAsia="Times New Roman" w:cs="Tahoma"/>
                <w:color w:val="000000" w:themeColor="text1"/>
                <w:sz w:val="20"/>
                <w:szCs w:val="20"/>
              </w:rPr>
              <w:t xml:space="preserve">Driving Licence Number </w:t>
            </w:r>
            <w:r w:rsidRPr="00A60226">
              <w:rPr>
                <w:rFonts w:eastAsia="Times New Roman" w:cs="Tahoma"/>
                <w:b/>
                <w:color w:val="000000" w:themeColor="text1"/>
                <w:sz w:val="20"/>
                <w:szCs w:val="20"/>
              </w:rPr>
              <w:t>OR</w:t>
            </w:r>
            <w:r w:rsidRPr="00A60226">
              <w:rPr>
                <w:rFonts w:eastAsia="Times New Roman" w:cs="Tahoma"/>
                <w:color w:val="000000" w:themeColor="text1"/>
                <w:sz w:val="20"/>
                <w:szCs w:val="20"/>
              </w:rPr>
              <w:t xml:space="preserve"> Passport Number</w:t>
            </w:r>
          </w:p>
        </w:tc>
        <w:tc>
          <w:tcPr>
            <w:tcW w:w="3025" w:type="pct"/>
            <w:gridSpan w:val="6"/>
            <w:tcBorders>
              <w:top w:val="single" w:sz="2" w:space="0" w:color="auto"/>
              <w:left w:val="single" w:sz="2" w:space="0" w:color="auto"/>
              <w:bottom w:val="single" w:sz="2" w:space="0" w:color="auto"/>
              <w:right w:val="single" w:sz="2" w:space="0" w:color="auto"/>
            </w:tcBorders>
            <w:vAlign w:val="center"/>
            <w:hideMark/>
          </w:tcPr>
          <w:p w14:paraId="363BE839" w14:textId="77777777" w:rsidR="00927389" w:rsidRPr="00A60226" w:rsidRDefault="00927389" w:rsidP="00AD6A2E">
            <w:pPr>
              <w:spacing w:after="120" w:line="240" w:lineRule="auto"/>
              <w:rPr>
                <w:rFonts w:eastAsia="Times New Roman" w:cs="Tahoma"/>
                <w:iCs/>
                <w:color w:val="000000" w:themeColor="text1"/>
                <w:sz w:val="16"/>
                <w:szCs w:val="16"/>
              </w:rPr>
            </w:pPr>
          </w:p>
          <w:p w14:paraId="33489EE9" w14:textId="5C9EB7AB" w:rsidR="00927389" w:rsidRPr="00A60226" w:rsidRDefault="00927389" w:rsidP="00AD6A2E">
            <w:pPr>
              <w:spacing w:after="60" w:line="240" w:lineRule="auto"/>
              <w:rPr>
                <w:rFonts w:eastAsia="Times New Roman" w:cs="Tahoma"/>
                <w:b/>
                <w:iCs/>
                <w:color w:val="000000" w:themeColor="text1"/>
                <w:sz w:val="16"/>
                <w:szCs w:val="16"/>
                <w:vertAlign w:val="superscript"/>
              </w:rPr>
            </w:pPr>
            <w:r w:rsidRPr="00A60226">
              <w:rPr>
                <w:rFonts w:eastAsia="Times New Roman" w:cs="Tahoma"/>
                <w:iCs/>
                <w:color w:val="000000" w:themeColor="text1"/>
                <w:sz w:val="16"/>
                <w:szCs w:val="16"/>
              </w:rPr>
              <w:t>Copy of photo driving licence OR copy of photo page of passport must be attached</w:t>
            </w:r>
            <w:r w:rsidR="00137AAE" w:rsidRPr="00A60226">
              <w:rPr>
                <w:rFonts w:eastAsia="Times New Roman" w:cs="Tahoma"/>
                <w:iCs/>
                <w:color w:val="000000" w:themeColor="text1"/>
                <w:sz w:val="16"/>
                <w:szCs w:val="16"/>
              </w:rPr>
              <w:t xml:space="preserve"> </w:t>
            </w:r>
            <w:r w:rsidR="00137AAE" w:rsidRPr="00A60226">
              <w:rPr>
                <w:rFonts w:eastAsia="Times New Roman" w:cs="Tahoma"/>
                <w:b/>
                <w:bCs/>
                <w:iCs/>
                <w:color w:val="000000" w:themeColor="text1"/>
                <w:sz w:val="16"/>
                <w:szCs w:val="16"/>
                <w:vertAlign w:val="superscript"/>
              </w:rPr>
              <w:t>2</w:t>
            </w:r>
          </w:p>
        </w:tc>
      </w:tr>
    </w:tbl>
    <w:p w14:paraId="0C88F56F" w14:textId="77777777" w:rsidR="00927389" w:rsidRDefault="00927389" w:rsidP="00927389">
      <w:pPr>
        <w:tabs>
          <w:tab w:val="left" w:pos="284"/>
        </w:tabs>
        <w:spacing w:after="0" w:line="240" w:lineRule="auto"/>
        <w:rPr>
          <w:rFonts w:eastAsia="Times New Roman" w:cs="Arial"/>
          <w:sz w:val="10"/>
          <w:szCs w:val="10"/>
        </w:rPr>
      </w:pPr>
    </w:p>
    <w:p w14:paraId="2E1560AB" w14:textId="77777777" w:rsidR="00AC7EE9" w:rsidRDefault="00AC7EE9" w:rsidP="00927389">
      <w:pPr>
        <w:tabs>
          <w:tab w:val="left" w:pos="284"/>
        </w:tabs>
        <w:spacing w:after="0" w:line="240" w:lineRule="auto"/>
        <w:rPr>
          <w:rFonts w:eastAsia="Times New Roman" w:cs="Arial"/>
          <w:sz w:val="10"/>
          <w:szCs w:val="10"/>
        </w:rPr>
      </w:pPr>
    </w:p>
    <w:p w14:paraId="43FDED39" w14:textId="77777777" w:rsidR="00AC7EE9" w:rsidRDefault="00AC7EE9" w:rsidP="00927389">
      <w:pPr>
        <w:tabs>
          <w:tab w:val="left" w:pos="284"/>
        </w:tabs>
        <w:spacing w:after="0" w:line="240" w:lineRule="auto"/>
        <w:rPr>
          <w:rFonts w:eastAsia="Times New Roman" w:cs="Arial"/>
          <w:sz w:val="10"/>
          <w:szCs w:val="10"/>
        </w:rPr>
      </w:pPr>
    </w:p>
    <w:p w14:paraId="49E0EF02" w14:textId="77777777" w:rsidR="00AC7EE9" w:rsidRPr="00B4126E" w:rsidRDefault="00AC7EE9" w:rsidP="00927389">
      <w:pPr>
        <w:tabs>
          <w:tab w:val="left" w:pos="284"/>
        </w:tabs>
        <w:spacing w:after="0" w:line="240" w:lineRule="auto"/>
        <w:rPr>
          <w:rFonts w:eastAsia="Times New Roman" w:cs="Arial"/>
          <w:sz w:val="10"/>
          <w:szCs w:val="10"/>
        </w:rPr>
      </w:pPr>
    </w:p>
    <w:tbl>
      <w:tblPr>
        <w:tblStyle w:val="TableGrid"/>
        <w:tblW w:w="10773" w:type="dxa"/>
        <w:jc w:val="center"/>
        <w:tblLayout w:type="fixed"/>
        <w:tblLook w:val="04A0" w:firstRow="1" w:lastRow="0" w:firstColumn="1" w:lastColumn="0" w:noHBand="0" w:noVBand="1"/>
      </w:tblPr>
      <w:tblGrid>
        <w:gridCol w:w="6390"/>
        <w:gridCol w:w="3249"/>
        <w:gridCol w:w="1134"/>
      </w:tblGrid>
      <w:tr w:rsidR="00927389" w:rsidRPr="002708B9" w14:paraId="5FD41640" w14:textId="77777777" w:rsidTr="000865E7">
        <w:trPr>
          <w:trHeight w:val="299"/>
          <w:jc w:val="center"/>
        </w:trPr>
        <w:tc>
          <w:tcPr>
            <w:tcW w:w="6390" w:type="dxa"/>
            <w:vMerge w:val="restart"/>
            <w:tcBorders>
              <w:top w:val="nil"/>
              <w:left w:val="nil"/>
              <w:bottom w:val="nil"/>
              <w:right w:val="single" w:sz="4" w:space="0" w:color="auto"/>
            </w:tcBorders>
            <w:hideMark/>
          </w:tcPr>
          <w:p w14:paraId="5DAA62AE" w14:textId="346CBA16" w:rsidR="000D4D31" w:rsidRDefault="000D4D31" w:rsidP="000D4D31">
            <w:pPr>
              <w:spacing w:after="120"/>
              <w:rPr>
                <w:b/>
                <w:bCs/>
              </w:rPr>
            </w:pPr>
            <w:r w:rsidRPr="00AB0F77">
              <w:rPr>
                <w:b/>
                <w:bCs/>
              </w:rPr>
              <w:t>Confirmation statement</w:t>
            </w:r>
          </w:p>
          <w:p w14:paraId="10CEF1A5" w14:textId="46967F31" w:rsidR="00927389" w:rsidRPr="000D4D31" w:rsidRDefault="000D4D31" w:rsidP="000D4D31">
            <w:pPr>
              <w:spacing w:after="120"/>
              <w:rPr>
                <w:b/>
                <w:bCs/>
              </w:rPr>
            </w:pPr>
            <w:r w:rsidRPr="000D4D31">
              <w:t>By signing here</w:t>
            </w:r>
            <w:r w:rsidR="00927389" w:rsidRPr="000D4D31">
              <w:rPr>
                <w:rFonts w:cs="Tahoma"/>
              </w:rPr>
              <w:t>,</w:t>
            </w:r>
            <w:r w:rsidR="00927389" w:rsidRPr="00B4126E">
              <w:rPr>
                <w:rFonts w:cs="Tahoma"/>
                <w:sz w:val="20"/>
                <w:szCs w:val="20"/>
              </w:rPr>
              <w:t xml:space="preserve"> </w:t>
            </w:r>
            <w:r w:rsidR="00927389" w:rsidRPr="000D4D31">
              <w:rPr>
                <w:rFonts w:cs="Tahoma"/>
              </w:rPr>
              <w:t>I am confirming I understand all information and points to note on pages 1</w:t>
            </w:r>
            <w:r w:rsidR="00AC7EE9">
              <w:rPr>
                <w:rFonts w:cs="Tahoma"/>
              </w:rPr>
              <w:t>-4</w:t>
            </w:r>
            <w:r w:rsidR="00927389" w:rsidRPr="000D4D31">
              <w:rPr>
                <w:rFonts w:cs="Tahoma"/>
              </w:rPr>
              <w:t xml:space="preserve"> of this document: </w:t>
            </w:r>
          </w:p>
          <w:p w14:paraId="3716A3C8" w14:textId="1E50CD12" w:rsidR="006528BA" w:rsidRPr="006528BA" w:rsidRDefault="00A60226" w:rsidP="0067469E">
            <w:pPr>
              <w:pStyle w:val="Headinglevel1"/>
              <w:spacing w:before="240" w:after="0"/>
              <w:jc w:val="right"/>
              <w:rPr>
                <w:rFonts w:cs="Tahoma"/>
                <w:b w:val="0"/>
                <w:color w:val="auto"/>
                <w:sz w:val="22"/>
                <w:szCs w:val="22"/>
              </w:rPr>
            </w:pPr>
            <w:r>
              <w:rPr>
                <w:rFonts w:cs="Tahoma"/>
                <w:b w:val="0"/>
                <w:color w:val="auto"/>
                <w:sz w:val="22"/>
                <w:szCs w:val="22"/>
              </w:rPr>
              <w:t>…</w:t>
            </w:r>
            <w:r w:rsidR="006528BA" w:rsidRPr="006528BA">
              <w:rPr>
                <w:rFonts w:cs="Tahoma"/>
                <w:b w:val="0"/>
                <w:color w:val="auto"/>
                <w:sz w:val="22"/>
                <w:szCs w:val="22"/>
              </w:rPr>
              <w:t>……………………….....................…………………………....</w:t>
            </w:r>
            <w:r w:rsidR="006528BA">
              <w:rPr>
                <w:rFonts w:cs="Tahoma"/>
                <w:b w:val="0"/>
                <w:color w:val="auto"/>
                <w:sz w:val="22"/>
                <w:szCs w:val="22"/>
              </w:rPr>
              <w:t>.............</w:t>
            </w:r>
          </w:p>
          <w:p w14:paraId="510098E2" w14:textId="6228425D" w:rsidR="00927389" w:rsidRPr="006528BA" w:rsidRDefault="006528BA" w:rsidP="0067469E">
            <w:pPr>
              <w:pStyle w:val="Headinglevel1"/>
              <w:spacing w:before="240" w:after="0"/>
              <w:jc w:val="right"/>
              <w:rPr>
                <w:rFonts w:cs="Tahoma"/>
                <w:b w:val="0"/>
                <w:color w:val="auto"/>
                <w:sz w:val="20"/>
                <w:szCs w:val="20"/>
              </w:rPr>
            </w:pPr>
            <w:r w:rsidRPr="004E4133">
              <w:rPr>
                <w:rFonts w:cs="Tahoma"/>
                <w:b w:val="0"/>
                <w:color w:val="auto"/>
                <w:sz w:val="22"/>
                <w:szCs w:val="22"/>
              </w:rPr>
              <w:t>Date</w:t>
            </w:r>
            <w:r>
              <w:rPr>
                <w:rFonts w:cs="Tahoma"/>
                <w:b w:val="0"/>
                <w:color w:val="auto"/>
                <w:sz w:val="22"/>
                <w:szCs w:val="22"/>
              </w:rPr>
              <w:t xml:space="preserve"> of signature</w:t>
            </w:r>
            <w:r w:rsidRPr="004E4133">
              <w:rPr>
                <w:rFonts w:cs="Tahoma"/>
                <w:b w:val="0"/>
                <w:color w:val="auto"/>
                <w:sz w:val="22"/>
                <w:szCs w:val="22"/>
              </w:rPr>
              <w:t>:</w:t>
            </w:r>
            <w:r w:rsidRPr="004E4133">
              <w:rPr>
                <w:rFonts w:cs="Tahoma"/>
                <w:color w:val="auto"/>
                <w:sz w:val="22"/>
                <w:szCs w:val="22"/>
              </w:rPr>
              <w:t xml:space="preserve"> </w:t>
            </w:r>
            <w:r w:rsidRPr="004E4133">
              <w:rPr>
                <w:rFonts w:cs="Tahoma"/>
                <w:b w:val="0"/>
                <w:color w:val="auto"/>
                <w:sz w:val="22"/>
                <w:szCs w:val="22"/>
              </w:rPr>
              <w:t>…</w:t>
            </w:r>
            <w:r w:rsidR="00A60226">
              <w:rPr>
                <w:rFonts w:cs="Tahoma"/>
                <w:b w:val="0"/>
                <w:color w:val="auto"/>
                <w:sz w:val="22"/>
                <w:szCs w:val="22"/>
              </w:rPr>
              <w:t>…….</w:t>
            </w:r>
            <w:r w:rsidRPr="004E4133">
              <w:rPr>
                <w:rFonts w:cs="Tahoma"/>
                <w:b w:val="0"/>
                <w:color w:val="auto"/>
                <w:sz w:val="22"/>
                <w:szCs w:val="22"/>
              </w:rPr>
              <w:t>…………………</w:t>
            </w:r>
          </w:p>
        </w:tc>
        <w:tc>
          <w:tcPr>
            <w:tcW w:w="4383" w:type="dxa"/>
            <w:gridSpan w:val="2"/>
            <w:tcBorders>
              <w:top w:val="single" w:sz="4" w:space="0" w:color="auto"/>
              <w:left w:val="single" w:sz="4" w:space="0" w:color="auto"/>
              <w:bottom w:val="single" w:sz="4" w:space="0" w:color="auto"/>
              <w:right w:val="single" w:sz="4" w:space="0" w:color="auto"/>
            </w:tcBorders>
            <w:vAlign w:val="center"/>
            <w:hideMark/>
          </w:tcPr>
          <w:p w14:paraId="1EF6096B" w14:textId="77777777" w:rsidR="00927389" w:rsidRPr="006528BA" w:rsidRDefault="00927389" w:rsidP="0004532D">
            <w:pPr>
              <w:pStyle w:val="Headinglevel1"/>
              <w:spacing w:before="60" w:after="60"/>
              <w:jc w:val="center"/>
              <w:rPr>
                <w:rFonts w:cs="Tahoma"/>
                <w:b w:val="0"/>
                <w:bCs/>
                <w:color w:val="auto"/>
                <w:sz w:val="20"/>
                <w:szCs w:val="20"/>
              </w:rPr>
            </w:pPr>
            <w:r w:rsidRPr="006528BA">
              <w:rPr>
                <w:rFonts w:cs="Tahoma"/>
                <w:b w:val="0"/>
                <w:bCs/>
                <w:color w:val="auto"/>
                <w:sz w:val="20"/>
                <w:szCs w:val="20"/>
              </w:rPr>
              <w:t>FOR EXAMS OFFICE USE ONLY</w:t>
            </w:r>
          </w:p>
        </w:tc>
      </w:tr>
      <w:tr w:rsidR="00927389" w:rsidRPr="002708B9" w14:paraId="11DEEF50" w14:textId="77777777" w:rsidTr="000865E7">
        <w:trPr>
          <w:trHeight w:val="395"/>
          <w:jc w:val="center"/>
        </w:trPr>
        <w:tc>
          <w:tcPr>
            <w:tcW w:w="6390" w:type="dxa"/>
            <w:vMerge/>
            <w:tcBorders>
              <w:top w:val="nil"/>
              <w:left w:val="nil"/>
              <w:bottom w:val="nil"/>
              <w:right w:val="single" w:sz="4" w:space="0" w:color="auto"/>
            </w:tcBorders>
            <w:vAlign w:val="center"/>
            <w:hideMark/>
          </w:tcPr>
          <w:p w14:paraId="666680EC" w14:textId="77777777" w:rsidR="00927389" w:rsidRPr="006E29D3" w:rsidRDefault="00927389" w:rsidP="0004532D">
            <w:pPr>
              <w:rPr>
                <w:rFonts w:eastAsia="Times New Roman" w:cs="Tahoma"/>
                <w:highlight w:val="yellow"/>
              </w:rPr>
            </w:pPr>
          </w:p>
        </w:tc>
        <w:tc>
          <w:tcPr>
            <w:tcW w:w="32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56CB840" w14:textId="77777777" w:rsidR="00927389" w:rsidRPr="006528BA" w:rsidRDefault="00927389" w:rsidP="0004532D">
            <w:pPr>
              <w:spacing w:before="60" w:after="60"/>
              <w:rPr>
                <w:rFonts w:cs="Tahoma"/>
                <w:sz w:val="20"/>
                <w:szCs w:val="20"/>
              </w:rPr>
            </w:pPr>
            <w:r w:rsidRPr="006528BA">
              <w:rPr>
                <w:rFonts w:cs="Tahoma"/>
                <w:sz w:val="20"/>
                <w:szCs w:val="20"/>
              </w:rPr>
              <w:t xml:space="preserve">Initial payment received </w:t>
            </w:r>
            <w:r w:rsidRPr="006528BA">
              <w:rPr>
                <w:rFonts w:cs="Tahoma"/>
                <w:bCs/>
                <w:sz w:val="20"/>
                <w:szCs w:val="20"/>
              </w:rPr>
              <w: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6E532E9" w14:textId="37935A5F" w:rsidR="00927389" w:rsidRPr="006528BA" w:rsidRDefault="00927389" w:rsidP="0004532D">
            <w:pPr>
              <w:pStyle w:val="Headinglevel1"/>
              <w:spacing w:before="60" w:after="60"/>
              <w:jc w:val="center"/>
              <w:rPr>
                <w:rFonts w:cs="Tahoma"/>
                <w:b w:val="0"/>
                <w:bCs/>
                <w:color w:val="auto"/>
                <w:sz w:val="20"/>
                <w:szCs w:val="20"/>
              </w:rPr>
            </w:pPr>
            <w:r w:rsidRPr="006528BA">
              <w:rPr>
                <w:rFonts w:cs="Tahoma"/>
                <w:b w:val="0"/>
                <w:bCs/>
                <w:color w:val="auto"/>
                <w:sz w:val="20"/>
                <w:szCs w:val="20"/>
              </w:rPr>
              <w:t>YES</w:t>
            </w:r>
            <w:r w:rsidR="000865E7">
              <w:rPr>
                <w:rFonts w:cs="Tahoma"/>
                <w:b w:val="0"/>
                <w:bCs/>
                <w:color w:val="auto"/>
                <w:sz w:val="20"/>
                <w:szCs w:val="20"/>
              </w:rPr>
              <w:t xml:space="preserve"> </w:t>
            </w:r>
            <w:r w:rsidRPr="006528BA">
              <w:rPr>
                <w:rFonts w:cs="Tahoma"/>
                <w:b w:val="0"/>
                <w:bCs/>
                <w:color w:val="auto"/>
                <w:sz w:val="20"/>
                <w:szCs w:val="20"/>
              </w:rPr>
              <w:t>/</w:t>
            </w:r>
            <w:r w:rsidR="000865E7">
              <w:rPr>
                <w:rFonts w:cs="Tahoma"/>
                <w:b w:val="0"/>
                <w:bCs/>
                <w:color w:val="auto"/>
                <w:sz w:val="20"/>
                <w:szCs w:val="20"/>
              </w:rPr>
              <w:t xml:space="preserve"> </w:t>
            </w:r>
            <w:r w:rsidRPr="006528BA">
              <w:rPr>
                <w:rFonts w:cs="Tahoma"/>
                <w:b w:val="0"/>
                <w:bCs/>
                <w:color w:val="auto"/>
                <w:sz w:val="20"/>
                <w:szCs w:val="20"/>
              </w:rPr>
              <w:t>NO</w:t>
            </w:r>
          </w:p>
        </w:tc>
      </w:tr>
      <w:tr w:rsidR="00927389" w:rsidRPr="002708B9" w14:paraId="5FB226FD" w14:textId="77777777" w:rsidTr="000865E7">
        <w:trPr>
          <w:trHeight w:val="490"/>
          <w:jc w:val="center"/>
        </w:trPr>
        <w:tc>
          <w:tcPr>
            <w:tcW w:w="6390" w:type="dxa"/>
            <w:vMerge/>
            <w:tcBorders>
              <w:top w:val="nil"/>
              <w:left w:val="nil"/>
              <w:bottom w:val="nil"/>
              <w:right w:val="single" w:sz="4" w:space="0" w:color="auto"/>
            </w:tcBorders>
            <w:vAlign w:val="center"/>
            <w:hideMark/>
          </w:tcPr>
          <w:p w14:paraId="308F7B4C" w14:textId="77777777" w:rsidR="00927389" w:rsidRPr="006E29D3" w:rsidRDefault="00927389" w:rsidP="0004532D">
            <w:pPr>
              <w:rPr>
                <w:rFonts w:eastAsia="Times New Roman" w:cs="Tahoma"/>
                <w:highlight w:val="yellow"/>
              </w:rPr>
            </w:pPr>
          </w:p>
        </w:tc>
        <w:tc>
          <w:tcPr>
            <w:tcW w:w="32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B79E509" w14:textId="77777777" w:rsidR="00927389" w:rsidRPr="006528BA" w:rsidRDefault="00927389" w:rsidP="0004532D">
            <w:pPr>
              <w:spacing w:before="60" w:after="60"/>
              <w:rPr>
                <w:rFonts w:cs="Tahoma"/>
                <w:sz w:val="20"/>
                <w:szCs w:val="20"/>
              </w:rPr>
            </w:pPr>
            <w:r w:rsidRPr="006528BA">
              <w:rPr>
                <w:rFonts w:cs="Tahoma"/>
                <w:sz w:val="20"/>
                <w:szCs w:val="20"/>
              </w:rPr>
              <w:t xml:space="preserve">Evidence to support AA received         </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E543640" w14:textId="6B5B96F8" w:rsidR="00927389" w:rsidRPr="006528BA" w:rsidRDefault="00927389" w:rsidP="0004532D">
            <w:pPr>
              <w:pStyle w:val="Headinglevel1"/>
              <w:spacing w:before="60" w:after="60"/>
              <w:jc w:val="center"/>
              <w:rPr>
                <w:rFonts w:cs="Tahoma"/>
                <w:b w:val="0"/>
                <w:bCs/>
                <w:color w:val="auto"/>
                <w:sz w:val="20"/>
                <w:szCs w:val="20"/>
              </w:rPr>
            </w:pPr>
            <w:r w:rsidRPr="006528BA">
              <w:rPr>
                <w:rFonts w:cs="Tahoma"/>
                <w:b w:val="0"/>
                <w:bCs/>
                <w:color w:val="auto"/>
                <w:sz w:val="20"/>
                <w:szCs w:val="20"/>
              </w:rPr>
              <w:t>YES</w:t>
            </w:r>
            <w:r w:rsidR="000865E7">
              <w:rPr>
                <w:rFonts w:cs="Tahoma"/>
                <w:b w:val="0"/>
                <w:bCs/>
                <w:color w:val="auto"/>
                <w:sz w:val="20"/>
                <w:szCs w:val="20"/>
              </w:rPr>
              <w:t xml:space="preserve"> </w:t>
            </w:r>
            <w:r w:rsidRPr="006528BA">
              <w:rPr>
                <w:rFonts w:cs="Tahoma"/>
                <w:b w:val="0"/>
                <w:bCs/>
                <w:color w:val="auto"/>
                <w:sz w:val="20"/>
                <w:szCs w:val="20"/>
              </w:rPr>
              <w:t>/</w:t>
            </w:r>
            <w:r w:rsidR="000865E7">
              <w:rPr>
                <w:rFonts w:cs="Tahoma"/>
                <w:b w:val="0"/>
                <w:bCs/>
                <w:color w:val="auto"/>
                <w:sz w:val="20"/>
                <w:szCs w:val="20"/>
              </w:rPr>
              <w:t xml:space="preserve"> </w:t>
            </w:r>
            <w:r w:rsidR="00CF0C01">
              <w:rPr>
                <w:rFonts w:cs="Tahoma"/>
                <w:b w:val="0"/>
                <w:bCs/>
                <w:color w:val="auto"/>
                <w:sz w:val="20"/>
                <w:szCs w:val="20"/>
              </w:rPr>
              <w:t>N/A</w:t>
            </w:r>
          </w:p>
        </w:tc>
      </w:tr>
      <w:tr w:rsidR="00927389" w:rsidRPr="004046AA" w14:paraId="3D91402F" w14:textId="77777777" w:rsidTr="000865E7">
        <w:trPr>
          <w:trHeight w:val="256"/>
          <w:jc w:val="center"/>
        </w:trPr>
        <w:tc>
          <w:tcPr>
            <w:tcW w:w="6390" w:type="dxa"/>
            <w:vMerge/>
            <w:tcBorders>
              <w:top w:val="nil"/>
              <w:left w:val="nil"/>
              <w:bottom w:val="nil"/>
              <w:right w:val="single" w:sz="4" w:space="0" w:color="auto"/>
            </w:tcBorders>
            <w:vAlign w:val="center"/>
            <w:hideMark/>
          </w:tcPr>
          <w:p w14:paraId="508EADC6" w14:textId="77777777" w:rsidR="00927389" w:rsidRPr="006E29D3" w:rsidRDefault="00927389" w:rsidP="0004532D">
            <w:pPr>
              <w:rPr>
                <w:rFonts w:eastAsia="Times New Roman" w:cs="Tahoma"/>
                <w:highlight w:val="yellow"/>
              </w:rPr>
            </w:pPr>
          </w:p>
        </w:tc>
        <w:tc>
          <w:tcPr>
            <w:tcW w:w="32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CAD540F" w14:textId="77777777" w:rsidR="00927389" w:rsidRPr="006528BA" w:rsidRDefault="00927389" w:rsidP="00CF0C01">
            <w:pPr>
              <w:spacing w:before="60"/>
              <w:rPr>
                <w:rFonts w:cs="Tahoma"/>
                <w:sz w:val="20"/>
                <w:szCs w:val="20"/>
              </w:rPr>
            </w:pPr>
            <w:r w:rsidRPr="006528BA">
              <w:rPr>
                <w:rFonts w:cs="Tahoma"/>
                <w:sz w:val="20"/>
                <w:szCs w:val="20"/>
              </w:rPr>
              <w:t>Copy photo-ID attached</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07E6FBB" w14:textId="36E277C6" w:rsidR="00927389" w:rsidRPr="006528BA" w:rsidRDefault="00927389" w:rsidP="00CF0C01">
            <w:pPr>
              <w:pStyle w:val="Headinglevel1"/>
              <w:spacing w:before="60" w:after="0"/>
              <w:jc w:val="center"/>
              <w:rPr>
                <w:rFonts w:cs="Tahoma"/>
                <w:b w:val="0"/>
                <w:bCs/>
                <w:color w:val="auto"/>
                <w:sz w:val="20"/>
                <w:szCs w:val="20"/>
              </w:rPr>
            </w:pPr>
            <w:r w:rsidRPr="006528BA">
              <w:rPr>
                <w:rFonts w:cs="Tahoma"/>
                <w:b w:val="0"/>
                <w:bCs/>
                <w:color w:val="auto"/>
                <w:sz w:val="20"/>
                <w:szCs w:val="20"/>
              </w:rPr>
              <w:t>YES</w:t>
            </w:r>
            <w:r w:rsidR="000865E7">
              <w:rPr>
                <w:rFonts w:cs="Tahoma"/>
                <w:b w:val="0"/>
                <w:bCs/>
                <w:color w:val="auto"/>
                <w:sz w:val="20"/>
                <w:szCs w:val="20"/>
              </w:rPr>
              <w:t xml:space="preserve"> </w:t>
            </w:r>
            <w:r w:rsidRPr="006528BA">
              <w:rPr>
                <w:rFonts w:cs="Tahoma"/>
                <w:b w:val="0"/>
                <w:bCs/>
                <w:color w:val="auto"/>
                <w:sz w:val="20"/>
                <w:szCs w:val="20"/>
              </w:rPr>
              <w:t>/</w:t>
            </w:r>
            <w:r w:rsidR="000865E7">
              <w:rPr>
                <w:rFonts w:cs="Tahoma"/>
                <w:b w:val="0"/>
                <w:bCs/>
                <w:color w:val="auto"/>
                <w:sz w:val="20"/>
                <w:szCs w:val="20"/>
              </w:rPr>
              <w:t xml:space="preserve"> </w:t>
            </w:r>
            <w:r w:rsidRPr="006528BA">
              <w:rPr>
                <w:rFonts w:cs="Tahoma"/>
                <w:b w:val="0"/>
                <w:bCs/>
                <w:color w:val="auto"/>
                <w:sz w:val="20"/>
                <w:szCs w:val="20"/>
              </w:rPr>
              <w:t>NO</w:t>
            </w:r>
          </w:p>
        </w:tc>
      </w:tr>
    </w:tbl>
    <w:p w14:paraId="6F6AFFDE" w14:textId="6BB022E1" w:rsidR="000865E7" w:rsidRDefault="00137AAE" w:rsidP="00A60226">
      <w:pPr>
        <w:pStyle w:val="Headinglevel1"/>
        <w:spacing w:before="240" w:after="0"/>
        <w:rPr>
          <w:rFonts w:cs="Tahoma"/>
          <w:b w:val="0"/>
          <w:bCs/>
          <w:iCs/>
          <w:color w:val="595959" w:themeColor="text1" w:themeTint="A6"/>
          <w:sz w:val="18"/>
          <w:szCs w:val="18"/>
        </w:rPr>
      </w:pPr>
      <w:r>
        <w:rPr>
          <w:rFonts w:cs="Tahoma"/>
          <w:b w:val="0"/>
          <w:bCs/>
          <w:iCs/>
          <w:color w:val="595959" w:themeColor="text1" w:themeTint="A6"/>
          <w:sz w:val="18"/>
          <w:szCs w:val="18"/>
          <w:vertAlign w:val="superscript"/>
        </w:rPr>
        <w:t>1</w:t>
      </w:r>
      <w:r w:rsidRPr="00137AAE">
        <w:rPr>
          <w:rFonts w:cs="Tahoma"/>
          <w:b w:val="0"/>
          <w:bCs/>
          <w:iCs/>
          <w:color w:val="595959" w:themeColor="text1" w:themeTint="A6"/>
          <w:sz w:val="18"/>
          <w:szCs w:val="18"/>
        </w:rPr>
        <w:t xml:space="preserve"> Where a candidate has previously been entered for a formal qualification</w:t>
      </w:r>
      <w:r w:rsidR="00A60226">
        <w:rPr>
          <w:rFonts w:cs="Tahoma"/>
          <w:b w:val="0"/>
          <w:bCs/>
          <w:iCs/>
          <w:color w:val="595959" w:themeColor="text1" w:themeTint="A6"/>
          <w:sz w:val="18"/>
          <w:szCs w:val="18"/>
        </w:rPr>
        <w:t xml:space="preserve"> (GCSE/A Level)</w:t>
      </w:r>
      <w:r w:rsidRPr="00137AAE">
        <w:rPr>
          <w:rFonts w:cs="Tahoma"/>
          <w:b w:val="0"/>
          <w:bCs/>
          <w:iCs/>
          <w:color w:val="595959" w:themeColor="text1" w:themeTint="A6"/>
          <w:sz w:val="18"/>
          <w:szCs w:val="18"/>
        </w:rPr>
        <w:t>, the Unique Candidate Identifier must be supplied</w:t>
      </w:r>
      <w:r w:rsidR="00A60226">
        <w:rPr>
          <w:rFonts w:cs="Tahoma"/>
          <w:b w:val="0"/>
          <w:bCs/>
          <w:iCs/>
          <w:color w:val="595959" w:themeColor="text1" w:themeTint="A6"/>
          <w:sz w:val="18"/>
          <w:szCs w:val="18"/>
        </w:rPr>
        <w:t>. A UCI is not required for Functional Skills assessments.</w:t>
      </w:r>
      <w:r>
        <w:rPr>
          <w:rFonts w:cs="Tahoma"/>
          <w:b w:val="0"/>
          <w:bCs/>
          <w:iCs/>
          <w:color w:val="595959" w:themeColor="text1" w:themeTint="A6"/>
          <w:sz w:val="18"/>
          <w:szCs w:val="18"/>
        </w:rPr>
        <w:br/>
      </w:r>
      <w:r>
        <w:rPr>
          <w:rStyle w:val="FootnoteReference"/>
          <w:rFonts w:cs="Tahoma"/>
          <w:b w:val="0"/>
          <w:bCs/>
          <w:color w:val="595959" w:themeColor="text1" w:themeTint="A6"/>
          <w:sz w:val="18"/>
          <w:szCs w:val="18"/>
        </w:rPr>
        <w:t>2</w:t>
      </w:r>
      <w:r w:rsidRPr="00137AAE">
        <w:rPr>
          <w:rFonts w:cs="Tahoma"/>
          <w:b w:val="0"/>
          <w:bCs/>
          <w:color w:val="595959" w:themeColor="text1" w:themeTint="A6"/>
          <w:sz w:val="18"/>
          <w:szCs w:val="18"/>
        </w:rPr>
        <w:t xml:space="preserve"> If the centre agrees to accommodate your exam(s), </w:t>
      </w:r>
      <w:r w:rsidRPr="00137AAE">
        <w:rPr>
          <w:rFonts w:cs="Tahoma"/>
          <w:b w:val="0"/>
          <w:bCs/>
          <w:iCs/>
          <w:color w:val="595959" w:themeColor="text1" w:themeTint="A6"/>
          <w:sz w:val="18"/>
          <w:szCs w:val="18"/>
        </w:rPr>
        <w:t>the original of this photo-ID must be brought to each exam/assessment.</w:t>
      </w:r>
    </w:p>
    <w:p w14:paraId="3A404D4B" w14:textId="77777777" w:rsidR="00A60226" w:rsidRDefault="00A60226">
      <w:pPr>
        <w:rPr>
          <w:rFonts w:eastAsia="Times New Roman" w:cs="Tahoma"/>
          <w:bCs/>
          <w:color w:val="003399"/>
          <w:sz w:val="24"/>
          <w:szCs w:val="24"/>
        </w:rPr>
      </w:pPr>
      <w:r>
        <w:rPr>
          <w:rFonts w:cs="Tahoma"/>
          <w:b/>
          <w:bCs/>
          <w:szCs w:val="24"/>
        </w:rPr>
        <w:br w:type="page"/>
      </w:r>
    </w:p>
    <w:p w14:paraId="229C8F49" w14:textId="4EE5490F" w:rsidR="00203E88" w:rsidRPr="000303A5" w:rsidRDefault="00203E88" w:rsidP="000303A5">
      <w:pPr>
        <w:pStyle w:val="Headinglevel1"/>
        <w:spacing w:before="240" w:after="120"/>
        <w:rPr>
          <w:rFonts w:cs="Tahoma"/>
          <w:szCs w:val="24"/>
        </w:rPr>
      </w:pPr>
      <w:r w:rsidRPr="005E218B">
        <w:rPr>
          <w:rFonts w:cs="Tahoma"/>
          <w:b w:val="0"/>
          <w:bCs/>
          <w:szCs w:val="24"/>
        </w:rPr>
        <w:lastRenderedPageBreak/>
        <w:t xml:space="preserve">PRIVATE CANDIDATE: </w:t>
      </w:r>
      <w:r>
        <w:t>ACCESS ARRANGEMENTS EVIDENCE</w:t>
      </w:r>
    </w:p>
    <w:tbl>
      <w:tblPr>
        <w:tblStyle w:val="TableGrid"/>
        <w:tblW w:w="5000" w:type="pct"/>
        <w:tblLook w:val="04A0" w:firstRow="1" w:lastRow="0" w:firstColumn="1" w:lastColumn="0" w:noHBand="0" w:noVBand="1"/>
      </w:tblPr>
      <w:tblGrid>
        <w:gridCol w:w="2363"/>
        <w:gridCol w:w="8399"/>
      </w:tblGrid>
      <w:tr w:rsidR="00203E88" w14:paraId="261778A4" w14:textId="77777777" w:rsidTr="00203E88">
        <w:tc>
          <w:tcPr>
            <w:tcW w:w="2363" w:type="dxa"/>
            <w:shd w:val="clear" w:color="auto" w:fill="F2F2F2" w:themeFill="background1" w:themeFillShade="F2"/>
          </w:tcPr>
          <w:p w14:paraId="2C0CF919" w14:textId="77777777" w:rsidR="00203E88" w:rsidRPr="00856679" w:rsidRDefault="00203E88" w:rsidP="00644B5C">
            <w:pPr>
              <w:rPr>
                <w:sz w:val="20"/>
                <w:szCs w:val="20"/>
              </w:rPr>
            </w:pPr>
            <w:r w:rsidRPr="00856679">
              <w:rPr>
                <w:sz w:val="20"/>
                <w:szCs w:val="20"/>
              </w:rPr>
              <w:t>25% Extra Time, Physical Disability</w:t>
            </w:r>
          </w:p>
        </w:tc>
        <w:tc>
          <w:tcPr>
            <w:tcW w:w="8399" w:type="dxa"/>
          </w:tcPr>
          <w:p w14:paraId="08BCF905" w14:textId="77777777" w:rsidR="00203E88" w:rsidRPr="00856679" w:rsidRDefault="00203E88" w:rsidP="00644B5C">
            <w:pPr>
              <w:rPr>
                <w:sz w:val="20"/>
                <w:szCs w:val="20"/>
              </w:rPr>
            </w:pPr>
            <w:r w:rsidRPr="00856679">
              <w:rPr>
                <w:sz w:val="20"/>
                <w:szCs w:val="20"/>
              </w:rPr>
              <w:t xml:space="preserve">Evidence of persistent and significant difficulties which impact on teaching and learning, this </w:t>
            </w:r>
            <w:r w:rsidRPr="00856679">
              <w:rPr>
                <w:b/>
                <w:bCs/>
                <w:sz w:val="20"/>
                <w:szCs w:val="20"/>
              </w:rPr>
              <w:t xml:space="preserve">must </w:t>
            </w:r>
            <w:r w:rsidRPr="00856679">
              <w:rPr>
                <w:sz w:val="20"/>
                <w:szCs w:val="20"/>
              </w:rPr>
              <w:t>be confirmed by a formal diagnosis from a registered specialist, such as a clinical paediatrician or hospital consultant (not a GP).</w:t>
            </w:r>
          </w:p>
          <w:p w14:paraId="54A9EC7D" w14:textId="77777777" w:rsidR="00203E88" w:rsidRPr="00856679" w:rsidRDefault="00203E88" w:rsidP="00644B5C">
            <w:pPr>
              <w:rPr>
                <w:sz w:val="20"/>
                <w:szCs w:val="20"/>
              </w:rPr>
            </w:pPr>
            <w:r w:rsidRPr="00856679">
              <w:rPr>
                <w:sz w:val="20"/>
                <w:szCs w:val="20"/>
              </w:rPr>
              <w:t>To evidence the normal way of working, timed pieces of work recorded when normal time is used, for example “1hr taken” note in the margin, with an additional 15mins given to the completed piece.</w:t>
            </w:r>
          </w:p>
          <w:p w14:paraId="15E24FAE" w14:textId="77777777" w:rsidR="00203E88" w:rsidRPr="00856679" w:rsidRDefault="00203E88" w:rsidP="00644B5C">
            <w:pPr>
              <w:rPr>
                <w:sz w:val="20"/>
                <w:szCs w:val="20"/>
              </w:rPr>
            </w:pPr>
            <w:r w:rsidRPr="000303A5">
              <w:rPr>
                <w:color w:val="EE0000"/>
                <w:sz w:val="20"/>
                <w:szCs w:val="20"/>
              </w:rPr>
              <w:t>Minimum of 5 pieces of work demonstrating this.</w:t>
            </w:r>
          </w:p>
        </w:tc>
      </w:tr>
      <w:tr w:rsidR="00203E88" w14:paraId="3CC39E25" w14:textId="77777777" w:rsidTr="00203E88">
        <w:tc>
          <w:tcPr>
            <w:tcW w:w="2363" w:type="dxa"/>
            <w:shd w:val="clear" w:color="auto" w:fill="F2F2F2" w:themeFill="background1" w:themeFillShade="F2"/>
          </w:tcPr>
          <w:p w14:paraId="6D7BE86B" w14:textId="77777777" w:rsidR="00203E88" w:rsidRPr="00856679" w:rsidRDefault="00203E88" w:rsidP="00644B5C">
            <w:pPr>
              <w:rPr>
                <w:sz w:val="20"/>
                <w:szCs w:val="20"/>
              </w:rPr>
            </w:pPr>
            <w:r w:rsidRPr="00856679">
              <w:rPr>
                <w:sz w:val="20"/>
                <w:szCs w:val="20"/>
              </w:rPr>
              <w:t>25% Extra Time, Medical Condition (ADHD, ASD, mental health conditions)</w:t>
            </w:r>
          </w:p>
        </w:tc>
        <w:tc>
          <w:tcPr>
            <w:tcW w:w="8399" w:type="dxa"/>
          </w:tcPr>
          <w:p w14:paraId="45903D98" w14:textId="77777777" w:rsidR="00203E88" w:rsidRPr="00856679" w:rsidRDefault="00203E88" w:rsidP="00644B5C">
            <w:pPr>
              <w:rPr>
                <w:sz w:val="20"/>
                <w:szCs w:val="20"/>
              </w:rPr>
            </w:pPr>
            <w:r w:rsidRPr="00856679">
              <w:rPr>
                <w:sz w:val="20"/>
                <w:szCs w:val="20"/>
              </w:rPr>
              <w:t xml:space="preserve">Evidence of persistent and significant difficulties which impact on teaching and learning, this </w:t>
            </w:r>
            <w:r w:rsidRPr="00856679">
              <w:rPr>
                <w:b/>
                <w:bCs/>
                <w:sz w:val="20"/>
                <w:szCs w:val="20"/>
              </w:rPr>
              <w:t xml:space="preserve">must </w:t>
            </w:r>
            <w:r w:rsidRPr="00856679">
              <w:rPr>
                <w:sz w:val="20"/>
                <w:szCs w:val="20"/>
              </w:rPr>
              <w:t>be confirmed by a formal diagnosis from a registered specialist , such as a clinical paediatrician or hospital consultant (not a GP).</w:t>
            </w:r>
          </w:p>
          <w:p w14:paraId="4997B946" w14:textId="77777777" w:rsidR="00203E88" w:rsidRPr="00856679" w:rsidRDefault="00203E88" w:rsidP="00644B5C">
            <w:pPr>
              <w:rPr>
                <w:sz w:val="20"/>
                <w:szCs w:val="20"/>
              </w:rPr>
            </w:pPr>
            <w:r w:rsidRPr="00856679">
              <w:rPr>
                <w:sz w:val="20"/>
                <w:szCs w:val="20"/>
              </w:rPr>
              <w:t>To evidence the normal way of working, timed pieces of work recorded when normal time is used, for example “1hr taken” note in the margin, with an additional 15mins given to the completed piece.</w:t>
            </w:r>
          </w:p>
          <w:p w14:paraId="5CAB9017" w14:textId="05A94904" w:rsidR="00203E88" w:rsidRPr="00856679" w:rsidRDefault="000303A5" w:rsidP="00644B5C">
            <w:pPr>
              <w:rPr>
                <w:b/>
                <w:bCs/>
                <w:sz w:val="20"/>
                <w:szCs w:val="20"/>
              </w:rPr>
            </w:pPr>
            <w:r w:rsidRPr="000303A5">
              <w:rPr>
                <w:color w:val="EE0000"/>
                <w:sz w:val="20"/>
                <w:szCs w:val="20"/>
              </w:rPr>
              <w:t>Minimum of 5 pieces of work demonstrating this.</w:t>
            </w:r>
          </w:p>
        </w:tc>
      </w:tr>
      <w:tr w:rsidR="00203E88" w14:paraId="6B74D11C" w14:textId="77777777" w:rsidTr="00203E88">
        <w:tc>
          <w:tcPr>
            <w:tcW w:w="2363" w:type="dxa"/>
            <w:shd w:val="clear" w:color="auto" w:fill="F2F2F2" w:themeFill="background1" w:themeFillShade="F2"/>
          </w:tcPr>
          <w:p w14:paraId="3796B879" w14:textId="77777777" w:rsidR="00203E88" w:rsidRPr="00856679" w:rsidRDefault="00203E88" w:rsidP="00644B5C">
            <w:pPr>
              <w:rPr>
                <w:sz w:val="20"/>
                <w:szCs w:val="20"/>
              </w:rPr>
            </w:pPr>
            <w:r w:rsidRPr="00856679">
              <w:rPr>
                <w:sz w:val="20"/>
                <w:szCs w:val="20"/>
              </w:rPr>
              <w:t>25% Extra Time, Learning Difficulties (dyscalculia, dyslexia)</w:t>
            </w:r>
          </w:p>
        </w:tc>
        <w:tc>
          <w:tcPr>
            <w:tcW w:w="8399" w:type="dxa"/>
          </w:tcPr>
          <w:p w14:paraId="2C2FDB4A" w14:textId="77777777" w:rsidR="00203E88" w:rsidRPr="00856679" w:rsidRDefault="00203E88" w:rsidP="00644B5C">
            <w:pPr>
              <w:rPr>
                <w:sz w:val="20"/>
                <w:szCs w:val="20"/>
              </w:rPr>
            </w:pPr>
            <w:r w:rsidRPr="00856679">
              <w:rPr>
                <w:sz w:val="20"/>
                <w:szCs w:val="20"/>
              </w:rPr>
              <w:t xml:space="preserve">This requires an assessment by </w:t>
            </w:r>
            <w:r w:rsidRPr="00856679">
              <w:rPr>
                <w:b/>
                <w:bCs/>
                <w:sz w:val="20"/>
                <w:szCs w:val="20"/>
              </w:rPr>
              <w:t>our appointed assessor</w:t>
            </w:r>
            <w:r w:rsidRPr="00856679">
              <w:rPr>
                <w:sz w:val="20"/>
                <w:szCs w:val="20"/>
              </w:rPr>
              <w:t xml:space="preserve">. </w:t>
            </w:r>
          </w:p>
          <w:p w14:paraId="42FC7DD9" w14:textId="5D7DFCAA" w:rsidR="00203E88" w:rsidRPr="00856679" w:rsidRDefault="00203E88" w:rsidP="00644B5C">
            <w:pPr>
              <w:rPr>
                <w:color w:val="FF0000"/>
                <w:sz w:val="20"/>
                <w:szCs w:val="20"/>
              </w:rPr>
            </w:pPr>
            <w:r w:rsidRPr="00856679">
              <w:rPr>
                <w:sz w:val="20"/>
                <w:szCs w:val="20"/>
              </w:rPr>
              <w:t xml:space="preserve">The deadline for an application for this access arrangement is </w:t>
            </w:r>
            <w:r w:rsidRPr="00856679">
              <w:rPr>
                <w:color w:val="FF0000"/>
                <w:sz w:val="20"/>
                <w:szCs w:val="20"/>
              </w:rPr>
              <w:t xml:space="preserve">January </w:t>
            </w:r>
            <w:r w:rsidR="000303A5">
              <w:rPr>
                <w:color w:val="FF0000"/>
                <w:sz w:val="20"/>
                <w:szCs w:val="20"/>
              </w:rPr>
              <w:t>26</w:t>
            </w:r>
            <w:r w:rsidR="000303A5" w:rsidRPr="000303A5">
              <w:rPr>
                <w:color w:val="FF0000"/>
                <w:sz w:val="20"/>
                <w:szCs w:val="20"/>
                <w:vertAlign w:val="superscript"/>
              </w:rPr>
              <w:t>th</w:t>
            </w:r>
            <w:r w:rsidR="000303A5">
              <w:rPr>
                <w:color w:val="FF0000"/>
                <w:sz w:val="20"/>
                <w:szCs w:val="20"/>
              </w:rPr>
              <w:t xml:space="preserve"> </w:t>
            </w:r>
            <w:r w:rsidRPr="00856679">
              <w:rPr>
                <w:color w:val="FF0000"/>
                <w:sz w:val="20"/>
                <w:szCs w:val="20"/>
              </w:rPr>
              <w:t>2026.</w:t>
            </w:r>
            <w:r w:rsidRPr="00856679">
              <w:rPr>
                <w:sz w:val="20"/>
                <w:szCs w:val="20"/>
              </w:rPr>
              <w:t xml:space="preserve"> Candidates will have an appointment arranged for them to attend our centre.</w:t>
            </w:r>
            <w:r w:rsidRPr="00856679">
              <w:rPr>
                <w:color w:val="FF0000"/>
                <w:sz w:val="20"/>
                <w:szCs w:val="20"/>
              </w:rPr>
              <w:t xml:space="preserve"> </w:t>
            </w:r>
          </w:p>
        </w:tc>
      </w:tr>
      <w:tr w:rsidR="00203E88" w14:paraId="05AE667D" w14:textId="77777777" w:rsidTr="00203E88">
        <w:tc>
          <w:tcPr>
            <w:tcW w:w="2363" w:type="dxa"/>
            <w:shd w:val="clear" w:color="auto" w:fill="F2F2F2" w:themeFill="background1" w:themeFillShade="F2"/>
          </w:tcPr>
          <w:p w14:paraId="7B8712DC" w14:textId="77777777" w:rsidR="00203E88" w:rsidRPr="00856679" w:rsidRDefault="00203E88" w:rsidP="00644B5C">
            <w:pPr>
              <w:rPr>
                <w:sz w:val="20"/>
                <w:szCs w:val="20"/>
              </w:rPr>
            </w:pPr>
            <w:r w:rsidRPr="00856679">
              <w:rPr>
                <w:sz w:val="20"/>
                <w:szCs w:val="20"/>
              </w:rPr>
              <w:t>Scribe</w:t>
            </w:r>
          </w:p>
        </w:tc>
        <w:tc>
          <w:tcPr>
            <w:tcW w:w="8399" w:type="dxa"/>
          </w:tcPr>
          <w:p w14:paraId="07EB6D26" w14:textId="77777777" w:rsidR="00203E88" w:rsidRPr="00856679" w:rsidRDefault="00203E88" w:rsidP="00644B5C">
            <w:pPr>
              <w:rPr>
                <w:sz w:val="20"/>
                <w:szCs w:val="20"/>
              </w:rPr>
            </w:pPr>
            <w:r w:rsidRPr="00856679">
              <w:rPr>
                <w:sz w:val="20"/>
                <w:szCs w:val="20"/>
              </w:rPr>
              <w:t xml:space="preserve">This requires an assessment by </w:t>
            </w:r>
            <w:r w:rsidRPr="00856679">
              <w:rPr>
                <w:b/>
                <w:bCs/>
                <w:sz w:val="20"/>
                <w:szCs w:val="20"/>
              </w:rPr>
              <w:t>our appointed assessor</w:t>
            </w:r>
            <w:r w:rsidRPr="00856679">
              <w:rPr>
                <w:sz w:val="20"/>
                <w:szCs w:val="20"/>
              </w:rPr>
              <w:t xml:space="preserve">. </w:t>
            </w:r>
          </w:p>
          <w:p w14:paraId="6DC6FB95" w14:textId="7B5FB6F8" w:rsidR="00203E88" w:rsidRPr="00856679" w:rsidRDefault="00203E88" w:rsidP="00644B5C">
            <w:pPr>
              <w:rPr>
                <w:sz w:val="20"/>
                <w:szCs w:val="20"/>
              </w:rPr>
            </w:pPr>
            <w:r w:rsidRPr="00856679">
              <w:rPr>
                <w:sz w:val="20"/>
                <w:szCs w:val="20"/>
              </w:rPr>
              <w:t xml:space="preserve">The deadline for an application for this access arrangement is </w:t>
            </w:r>
            <w:r w:rsidRPr="00856679">
              <w:rPr>
                <w:color w:val="FF0000"/>
                <w:sz w:val="20"/>
                <w:szCs w:val="20"/>
              </w:rPr>
              <w:t xml:space="preserve">January </w:t>
            </w:r>
            <w:r w:rsidR="000303A5">
              <w:rPr>
                <w:color w:val="FF0000"/>
                <w:sz w:val="20"/>
                <w:szCs w:val="20"/>
              </w:rPr>
              <w:t>26</w:t>
            </w:r>
            <w:r w:rsidR="000303A5" w:rsidRPr="000303A5">
              <w:rPr>
                <w:color w:val="FF0000"/>
                <w:sz w:val="20"/>
                <w:szCs w:val="20"/>
                <w:vertAlign w:val="superscript"/>
              </w:rPr>
              <w:t>th</w:t>
            </w:r>
            <w:r w:rsidR="000303A5">
              <w:rPr>
                <w:color w:val="FF0000"/>
                <w:sz w:val="20"/>
                <w:szCs w:val="20"/>
              </w:rPr>
              <w:t xml:space="preserve"> </w:t>
            </w:r>
            <w:r w:rsidRPr="00856679">
              <w:rPr>
                <w:color w:val="FF0000"/>
                <w:sz w:val="20"/>
                <w:szCs w:val="20"/>
              </w:rPr>
              <w:t>2026.</w:t>
            </w:r>
            <w:r w:rsidRPr="00856679">
              <w:rPr>
                <w:sz w:val="20"/>
                <w:szCs w:val="20"/>
              </w:rPr>
              <w:t xml:space="preserve"> Candidates will have an appointment arranged for them to attend our centre for this.</w:t>
            </w:r>
          </w:p>
        </w:tc>
      </w:tr>
      <w:tr w:rsidR="00203E88" w14:paraId="16797583" w14:textId="77777777" w:rsidTr="00203E88">
        <w:tc>
          <w:tcPr>
            <w:tcW w:w="2363" w:type="dxa"/>
            <w:shd w:val="clear" w:color="auto" w:fill="F2F2F2" w:themeFill="background1" w:themeFillShade="F2"/>
          </w:tcPr>
          <w:p w14:paraId="0E9E777F" w14:textId="77777777" w:rsidR="00203E88" w:rsidRPr="00856679" w:rsidRDefault="00203E88" w:rsidP="00644B5C">
            <w:pPr>
              <w:rPr>
                <w:sz w:val="20"/>
                <w:szCs w:val="20"/>
              </w:rPr>
            </w:pPr>
            <w:r w:rsidRPr="00856679">
              <w:rPr>
                <w:sz w:val="20"/>
                <w:szCs w:val="20"/>
              </w:rPr>
              <w:t>Extra Time, between 26% and 50%</w:t>
            </w:r>
          </w:p>
        </w:tc>
        <w:tc>
          <w:tcPr>
            <w:tcW w:w="8399" w:type="dxa"/>
          </w:tcPr>
          <w:p w14:paraId="705AEB72" w14:textId="77777777" w:rsidR="00203E88" w:rsidRPr="00856679" w:rsidRDefault="00203E88" w:rsidP="00644B5C">
            <w:pPr>
              <w:rPr>
                <w:sz w:val="20"/>
                <w:szCs w:val="20"/>
              </w:rPr>
            </w:pPr>
            <w:r w:rsidRPr="00856679">
              <w:rPr>
                <w:sz w:val="20"/>
                <w:szCs w:val="20"/>
              </w:rPr>
              <w:t xml:space="preserve">This requires an assessment by </w:t>
            </w:r>
            <w:r w:rsidRPr="00856679">
              <w:rPr>
                <w:b/>
                <w:bCs/>
                <w:sz w:val="20"/>
                <w:szCs w:val="20"/>
              </w:rPr>
              <w:t>our appointed assessor</w:t>
            </w:r>
            <w:r w:rsidRPr="00856679">
              <w:rPr>
                <w:sz w:val="20"/>
                <w:szCs w:val="20"/>
              </w:rPr>
              <w:t xml:space="preserve">. </w:t>
            </w:r>
          </w:p>
          <w:p w14:paraId="6B0769F9" w14:textId="2DEEA9B6" w:rsidR="00203E88" w:rsidRPr="00856679" w:rsidRDefault="00203E88" w:rsidP="00644B5C">
            <w:pPr>
              <w:rPr>
                <w:sz w:val="20"/>
                <w:szCs w:val="20"/>
              </w:rPr>
            </w:pPr>
            <w:r w:rsidRPr="00856679">
              <w:rPr>
                <w:sz w:val="20"/>
                <w:szCs w:val="20"/>
              </w:rPr>
              <w:t xml:space="preserve">The deadline for an application for this access arrangement is </w:t>
            </w:r>
            <w:r w:rsidRPr="00856679">
              <w:rPr>
                <w:color w:val="FF0000"/>
                <w:sz w:val="20"/>
                <w:szCs w:val="20"/>
              </w:rPr>
              <w:t xml:space="preserve">January </w:t>
            </w:r>
            <w:r w:rsidR="000303A5">
              <w:rPr>
                <w:color w:val="FF0000"/>
                <w:sz w:val="20"/>
                <w:szCs w:val="20"/>
              </w:rPr>
              <w:t>26</w:t>
            </w:r>
            <w:r w:rsidR="000303A5" w:rsidRPr="000303A5">
              <w:rPr>
                <w:color w:val="FF0000"/>
                <w:sz w:val="20"/>
                <w:szCs w:val="20"/>
                <w:vertAlign w:val="superscript"/>
              </w:rPr>
              <w:t>th</w:t>
            </w:r>
            <w:r w:rsidR="000303A5">
              <w:rPr>
                <w:color w:val="FF0000"/>
                <w:sz w:val="20"/>
                <w:szCs w:val="20"/>
              </w:rPr>
              <w:t xml:space="preserve"> </w:t>
            </w:r>
            <w:r w:rsidRPr="00856679">
              <w:rPr>
                <w:color w:val="FF0000"/>
                <w:sz w:val="20"/>
                <w:szCs w:val="20"/>
              </w:rPr>
              <w:t>2026.</w:t>
            </w:r>
            <w:r w:rsidRPr="00856679">
              <w:rPr>
                <w:sz w:val="20"/>
                <w:szCs w:val="20"/>
              </w:rPr>
              <w:t xml:space="preserve"> Candidates will have an appointment arranged for them to attend our centre for this.</w:t>
            </w:r>
          </w:p>
        </w:tc>
      </w:tr>
      <w:tr w:rsidR="00203E88" w14:paraId="78715962" w14:textId="77777777" w:rsidTr="00203E88">
        <w:tc>
          <w:tcPr>
            <w:tcW w:w="2363" w:type="dxa"/>
            <w:shd w:val="clear" w:color="auto" w:fill="F2F2F2" w:themeFill="background1" w:themeFillShade="F2"/>
          </w:tcPr>
          <w:p w14:paraId="4C9DE666" w14:textId="77777777" w:rsidR="00203E88" w:rsidRPr="00856679" w:rsidRDefault="00203E88" w:rsidP="00644B5C">
            <w:pPr>
              <w:rPr>
                <w:sz w:val="20"/>
                <w:szCs w:val="20"/>
              </w:rPr>
            </w:pPr>
            <w:r w:rsidRPr="00856679">
              <w:rPr>
                <w:sz w:val="20"/>
                <w:szCs w:val="20"/>
              </w:rPr>
              <w:t>Computer Reader / Reader</w:t>
            </w:r>
          </w:p>
        </w:tc>
        <w:tc>
          <w:tcPr>
            <w:tcW w:w="8399" w:type="dxa"/>
          </w:tcPr>
          <w:p w14:paraId="609CBFA7" w14:textId="77777777" w:rsidR="00203E88" w:rsidRPr="00856679" w:rsidRDefault="00203E88" w:rsidP="00644B5C">
            <w:pPr>
              <w:rPr>
                <w:sz w:val="20"/>
                <w:szCs w:val="20"/>
              </w:rPr>
            </w:pPr>
            <w:r w:rsidRPr="00856679">
              <w:rPr>
                <w:sz w:val="20"/>
                <w:szCs w:val="20"/>
              </w:rPr>
              <w:t xml:space="preserve">To evidence need and the candidates’ normal way of working, a minimum of 5 pieces of work, with the part’s read to them being highlighted or underlined. If read more than once, a record of this to be made. </w:t>
            </w:r>
          </w:p>
        </w:tc>
      </w:tr>
      <w:tr w:rsidR="00203E88" w14:paraId="2C585817" w14:textId="77777777" w:rsidTr="00203E88">
        <w:tc>
          <w:tcPr>
            <w:tcW w:w="2363" w:type="dxa"/>
            <w:shd w:val="clear" w:color="auto" w:fill="F2F2F2" w:themeFill="background1" w:themeFillShade="F2"/>
          </w:tcPr>
          <w:p w14:paraId="2F7EFE23" w14:textId="77777777" w:rsidR="00203E88" w:rsidRPr="00856679" w:rsidRDefault="00203E88" w:rsidP="00644B5C">
            <w:pPr>
              <w:rPr>
                <w:sz w:val="20"/>
                <w:szCs w:val="20"/>
              </w:rPr>
            </w:pPr>
            <w:r w:rsidRPr="00856679">
              <w:rPr>
                <w:sz w:val="20"/>
                <w:szCs w:val="20"/>
              </w:rPr>
              <w:t>Rest Breaks</w:t>
            </w:r>
          </w:p>
        </w:tc>
        <w:tc>
          <w:tcPr>
            <w:tcW w:w="8399" w:type="dxa"/>
          </w:tcPr>
          <w:p w14:paraId="35E8502B" w14:textId="150B65B3" w:rsidR="00203E88" w:rsidRPr="00856679" w:rsidRDefault="00203E88" w:rsidP="00644B5C">
            <w:pPr>
              <w:rPr>
                <w:sz w:val="20"/>
                <w:szCs w:val="20"/>
              </w:rPr>
            </w:pPr>
            <w:r w:rsidRPr="00856679">
              <w:rPr>
                <w:sz w:val="20"/>
                <w:szCs w:val="20"/>
              </w:rPr>
              <w:t>To evidence need and the candidates’ normal way of working, a minimum of 5 pieces of work, with notes in the margins where short breaks have been taken, including a log of the duration of each break. Evidence of need in any of the 4 areas (Cognition &amp; Learning, Communication &amp; Interaction, Social Emotional &amp; Mental Health, P</w:t>
            </w:r>
            <w:r w:rsidR="006D6173" w:rsidRPr="00856679">
              <w:rPr>
                <w:sz w:val="20"/>
                <w:szCs w:val="20"/>
              </w:rPr>
              <w:t>hysical &amp; Sensory</w:t>
            </w:r>
            <w:r w:rsidRPr="00856679">
              <w:rPr>
                <w:sz w:val="20"/>
                <w:szCs w:val="20"/>
              </w:rPr>
              <w:t>) will be taken into consideration.</w:t>
            </w:r>
          </w:p>
        </w:tc>
      </w:tr>
      <w:tr w:rsidR="00203E88" w14:paraId="11331BC9" w14:textId="77777777" w:rsidTr="00203E88">
        <w:tc>
          <w:tcPr>
            <w:tcW w:w="2363" w:type="dxa"/>
            <w:shd w:val="clear" w:color="auto" w:fill="F2F2F2" w:themeFill="background1" w:themeFillShade="F2"/>
          </w:tcPr>
          <w:p w14:paraId="5438355C" w14:textId="77777777" w:rsidR="00203E88" w:rsidRPr="00856679" w:rsidRDefault="00203E88" w:rsidP="00644B5C">
            <w:pPr>
              <w:rPr>
                <w:sz w:val="20"/>
                <w:szCs w:val="20"/>
              </w:rPr>
            </w:pPr>
            <w:r w:rsidRPr="00856679">
              <w:rPr>
                <w:sz w:val="20"/>
                <w:szCs w:val="20"/>
              </w:rPr>
              <w:t>Prompt</w:t>
            </w:r>
          </w:p>
        </w:tc>
        <w:tc>
          <w:tcPr>
            <w:tcW w:w="8399" w:type="dxa"/>
          </w:tcPr>
          <w:p w14:paraId="0B63DD72" w14:textId="2027338B" w:rsidR="00203E88" w:rsidRPr="00856679" w:rsidRDefault="00203E88" w:rsidP="00644B5C">
            <w:pPr>
              <w:rPr>
                <w:sz w:val="20"/>
                <w:szCs w:val="20"/>
              </w:rPr>
            </w:pPr>
            <w:r w:rsidRPr="00856679">
              <w:rPr>
                <w:sz w:val="20"/>
                <w:szCs w:val="20"/>
              </w:rPr>
              <w:t xml:space="preserve">A written statement from the candidates’ </w:t>
            </w:r>
            <w:r w:rsidR="000303A5">
              <w:rPr>
                <w:sz w:val="20"/>
                <w:szCs w:val="20"/>
              </w:rPr>
              <w:t>SENCO/teacher/</w:t>
            </w:r>
            <w:r w:rsidRPr="00856679">
              <w:rPr>
                <w:sz w:val="20"/>
                <w:szCs w:val="20"/>
              </w:rPr>
              <w:t>tutor explaining the need for the prompt and outlining their normal way of working.</w:t>
            </w:r>
          </w:p>
        </w:tc>
      </w:tr>
      <w:tr w:rsidR="00203E88" w14:paraId="30AA926B" w14:textId="77777777" w:rsidTr="00203E88">
        <w:tc>
          <w:tcPr>
            <w:tcW w:w="2363" w:type="dxa"/>
            <w:shd w:val="clear" w:color="auto" w:fill="F2F2F2" w:themeFill="background1" w:themeFillShade="F2"/>
          </w:tcPr>
          <w:p w14:paraId="70BD986D" w14:textId="77777777" w:rsidR="00203E88" w:rsidRPr="00856679" w:rsidRDefault="00203E88" w:rsidP="00644B5C">
            <w:pPr>
              <w:rPr>
                <w:sz w:val="20"/>
                <w:szCs w:val="20"/>
              </w:rPr>
            </w:pPr>
            <w:r w:rsidRPr="00856679">
              <w:rPr>
                <w:sz w:val="20"/>
                <w:szCs w:val="20"/>
              </w:rPr>
              <w:t>Word Processor</w:t>
            </w:r>
          </w:p>
        </w:tc>
        <w:tc>
          <w:tcPr>
            <w:tcW w:w="8399" w:type="dxa"/>
          </w:tcPr>
          <w:p w14:paraId="348D8675" w14:textId="13CEB2E6" w:rsidR="00203E88" w:rsidRPr="00856679" w:rsidRDefault="00203E88" w:rsidP="00644B5C">
            <w:pPr>
              <w:rPr>
                <w:sz w:val="20"/>
                <w:szCs w:val="20"/>
              </w:rPr>
            </w:pPr>
            <w:r w:rsidRPr="00856679">
              <w:rPr>
                <w:sz w:val="20"/>
                <w:szCs w:val="20"/>
              </w:rPr>
              <w:t xml:space="preserve">A written statement from the candidates’ </w:t>
            </w:r>
            <w:r w:rsidR="000303A5">
              <w:rPr>
                <w:sz w:val="20"/>
                <w:szCs w:val="20"/>
              </w:rPr>
              <w:t>SENCO/teacher/</w:t>
            </w:r>
            <w:r w:rsidRPr="00856679">
              <w:rPr>
                <w:sz w:val="20"/>
                <w:szCs w:val="20"/>
              </w:rPr>
              <w:t xml:space="preserve">tutor explaining the need for the word processor and outlining their normal way of working in conjunction with the need they present with. </w:t>
            </w:r>
          </w:p>
          <w:p w14:paraId="346C0FE5" w14:textId="77777777" w:rsidR="00203E88" w:rsidRPr="00856679" w:rsidRDefault="00203E88" w:rsidP="00644B5C">
            <w:pPr>
              <w:rPr>
                <w:sz w:val="20"/>
                <w:szCs w:val="20"/>
              </w:rPr>
            </w:pPr>
            <w:r w:rsidRPr="00856679">
              <w:rPr>
                <w:sz w:val="20"/>
                <w:szCs w:val="20"/>
              </w:rPr>
              <w:t>If the need for a word processor is a temporary difficulty, such as an injury, evidence of this will need to be presented for the exam.</w:t>
            </w:r>
          </w:p>
        </w:tc>
      </w:tr>
      <w:tr w:rsidR="00203E88" w14:paraId="365C0254" w14:textId="77777777" w:rsidTr="00203E88">
        <w:tc>
          <w:tcPr>
            <w:tcW w:w="2363" w:type="dxa"/>
            <w:shd w:val="clear" w:color="auto" w:fill="F2F2F2" w:themeFill="background1" w:themeFillShade="F2"/>
          </w:tcPr>
          <w:p w14:paraId="1ABFDEA0" w14:textId="77777777" w:rsidR="00203E88" w:rsidRPr="00856679" w:rsidRDefault="00203E88" w:rsidP="00644B5C">
            <w:pPr>
              <w:rPr>
                <w:sz w:val="20"/>
                <w:szCs w:val="20"/>
              </w:rPr>
            </w:pPr>
            <w:r w:rsidRPr="00856679">
              <w:rPr>
                <w:sz w:val="20"/>
                <w:szCs w:val="20"/>
              </w:rPr>
              <w:t>Small/separate environment</w:t>
            </w:r>
          </w:p>
        </w:tc>
        <w:tc>
          <w:tcPr>
            <w:tcW w:w="8399" w:type="dxa"/>
          </w:tcPr>
          <w:p w14:paraId="4DCC6C1A" w14:textId="77777777" w:rsidR="00203E88" w:rsidRPr="00856679" w:rsidRDefault="00203E88" w:rsidP="00644B5C">
            <w:pPr>
              <w:rPr>
                <w:sz w:val="20"/>
                <w:szCs w:val="20"/>
              </w:rPr>
            </w:pPr>
            <w:r w:rsidRPr="00856679">
              <w:rPr>
                <w:sz w:val="20"/>
                <w:szCs w:val="20"/>
              </w:rPr>
              <w:t>A written statement from the candidates’ tutor / candidate / parent/carer (where appropriate) to support the need for a separate environment; this may be due to high levels of social anxiety, for example.</w:t>
            </w:r>
          </w:p>
        </w:tc>
      </w:tr>
    </w:tbl>
    <w:p w14:paraId="0C1C766C" w14:textId="77777777" w:rsidR="00203E88" w:rsidRDefault="00203E88" w:rsidP="00203E88"/>
    <w:p w14:paraId="653272A4" w14:textId="5BEED4B5" w:rsidR="00203E88" w:rsidRPr="00203E88" w:rsidRDefault="00203E88" w:rsidP="00203E88">
      <w:r>
        <w:t xml:space="preserve">This list is not </w:t>
      </w:r>
      <w:r w:rsidR="008D7229">
        <w:t>extensive;</w:t>
      </w:r>
      <w:r>
        <w:t xml:space="preserve"> </w:t>
      </w:r>
      <w:r w:rsidR="00856679">
        <w:t>however,</w:t>
      </w:r>
      <w:r>
        <w:t xml:space="preserve"> these are the most common access arrangements requested. If there are any different access arrangements requested, our SENCO will be in contact to discuss further.</w:t>
      </w:r>
    </w:p>
    <w:sectPr w:rsidR="00203E88" w:rsidRPr="00203E88" w:rsidSect="009670CC">
      <w:footerReference w:type="default" r:id="rId8"/>
      <w:headerReference w:type="first" r:id="rId9"/>
      <w:footerReference w:type="first" r:id="rId10"/>
      <w:pgSz w:w="11906" w:h="16838" w:code="9"/>
      <w:pgMar w:top="567" w:right="567" w:bottom="868" w:left="567" w:header="284"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002DE5" w14:textId="77777777" w:rsidR="00485EE8" w:rsidRDefault="00485EE8" w:rsidP="00666FC9">
      <w:pPr>
        <w:spacing w:after="0" w:line="240" w:lineRule="auto"/>
      </w:pPr>
      <w:r>
        <w:separator/>
      </w:r>
    </w:p>
  </w:endnote>
  <w:endnote w:type="continuationSeparator" w:id="0">
    <w:p w14:paraId="6B58FCEC" w14:textId="77777777" w:rsidR="00485EE8" w:rsidRDefault="00485EE8" w:rsidP="00666F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Rockwell">
    <w:panose1 w:val="02060603020205020403"/>
    <w:charset w:val="00"/>
    <w:family w:val="roman"/>
    <w:pitch w:val="variable"/>
    <w:sig w:usb0="00000007" w:usb1="00000000" w:usb2="00000000" w:usb3="00000000" w:csb0="00000003" w:csb1="00000000"/>
  </w:font>
  <w:font w:name="Avenir Book">
    <w:altName w:val="Tw Cen MT"/>
    <w:charset w:val="00"/>
    <w:family w:val="auto"/>
    <w:pitch w:val="variable"/>
    <w:sig w:usb0="800000AF" w:usb1="5000204A" w:usb2="00000000" w:usb3="00000000" w:csb0="0000009B"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023341" w14:textId="41A07D06" w:rsidR="0011609E" w:rsidRPr="009670CC" w:rsidRDefault="0011609E" w:rsidP="009670CC">
    <w:pPr>
      <w:spacing w:after="0" w:line="240" w:lineRule="auto"/>
      <w:jc w:val="right"/>
      <w:rPr>
        <w:rFonts w:ascii="Rockwell" w:hAnsi="Rockwell"/>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48B3B9" w14:textId="09233582" w:rsidR="009670CC" w:rsidRPr="009600B5" w:rsidRDefault="00927389" w:rsidP="009670CC">
    <w:pPr>
      <w:spacing w:after="0" w:line="240" w:lineRule="auto"/>
      <w:jc w:val="right"/>
      <w:rPr>
        <w:rFonts w:ascii="Avenir Book" w:hAnsi="Avenir Book"/>
        <w:sz w:val="16"/>
        <w:szCs w:val="16"/>
      </w:rPr>
    </w:pPr>
    <w:r>
      <w:rPr>
        <w:rFonts w:ascii="Avenir Book" w:hAnsi="Avenir Book"/>
        <w:b/>
        <w:noProof/>
        <w:color w:val="262626" w:themeColor="text1" w:themeTint="D9"/>
        <w:sz w:val="16"/>
        <w:szCs w:val="16"/>
      </w:rPr>
      <w:t>PRIVATE CANDIDATE PRELIMINARY INFORMATION AND ENTRY FORM</w:t>
    </w:r>
    <w:r w:rsidR="006E7571" w:rsidRPr="009600B5">
      <w:rPr>
        <w:rFonts w:ascii="Avenir Book" w:hAnsi="Avenir Book"/>
        <w:b/>
        <w:noProof/>
        <w:color w:val="262626" w:themeColor="text1" w:themeTint="D9"/>
        <w:sz w:val="16"/>
        <w:szCs w:val="16"/>
      </w:rPr>
      <w:t xml:space="preserve"> </w:t>
    </w:r>
    <w:r w:rsidR="009670CC" w:rsidRPr="009600B5">
      <w:rPr>
        <w:rFonts w:ascii="Avenir Book" w:hAnsi="Avenir Book"/>
        <w:noProof/>
        <w:color w:val="262626" w:themeColor="text1" w:themeTint="D9"/>
        <w:sz w:val="16"/>
        <w:szCs w:val="16"/>
      </w:rPr>
      <w:t>(20</w:t>
    </w:r>
    <w:r w:rsidR="00396065">
      <w:rPr>
        <w:rFonts w:ascii="Avenir Book" w:hAnsi="Avenir Book"/>
        <w:noProof/>
        <w:color w:val="262626" w:themeColor="text1" w:themeTint="D9"/>
        <w:sz w:val="16"/>
        <w:szCs w:val="16"/>
      </w:rPr>
      <w:t>25/26</w:t>
    </w:r>
    <w:r w:rsidR="009670CC" w:rsidRPr="009600B5">
      <w:rPr>
        <w:rFonts w:ascii="Avenir Book" w:hAnsi="Avenir Book"/>
        <w:noProof/>
        <w:color w:val="262626" w:themeColor="text1" w:themeTint="D9"/>
        <w:sz w:val="16"/>
        <w:szCs w:val="16"/>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E52200" w14:textId="77777777" w:rsidR="00485EE8" w:rsidRDefault="00485EE8" w:rsidP="00666FC9">
      <w:pPr>
        <w:spacing w:after="0" w:line="240" w:lineRule="auto"/>
      </w:pPr>
      <w:r>
        <w:separator/>
      </w:r>
    </w:p>
  </w:footnote>
  <w:footnote w:type="continuationSeparator" w:id="0">
    <w:p w14:paraId="0D742C41" w14:textId="77777777" w:rsidR="00485EE8" w:rsidRDefault="00485EE8" w:rsidP="00666F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25B960" w14:textId="5193071D" w:rsidR="00396065" w:rsidRDefault="00396065" w:rsidP="00396065">
    <w:pPr>
      <w:pStyle w:val="Headinglevel1"/>
      <w:spacing w:before="240"/>
      <w:jc w:val="center"/>
      <w:rPr>
        <w:rFonts w:cs="Tahoma"/>
        <w:b w:val="0"/>
        <w:bCs/>
        <w:szCs w:val="24"/>
      </w:rPr>
    </w:pPr>
    <w:r>
      <w:rPr>
        <w:rFonts w:cs="Tahoma"/>
        <w:b w:val="0"/>
        <w:bCs/>
        <w:noProof/>
        <w:szCs w:val="24"/>
      </w:rPr>
      <w:drawing>
        <wp:anchor distT="0" distB="0" distL="114300" distR="114300" simplePos="0" relativeHeight="251658240" behindDoc="1" locked="0" layoutInCell="1" allowOverlap="1" wp14:anchorId="45773518" wp14:editId="1084B237">
          <wp:simplePos x="0" y="0"/>
          <wp:positionH relativeFrom="margin">
            <wp:align>left</wp:align>
          </wp:positionH>
          <wp:positionV relativeFrom="paragraph">
            <wp:posOffset>3175</wp:posOffset>
          </wp:positionV>
          <wp:extent cx="1314450" cy="1038225"/>
          <wp:effectExtent l="0" t="0" r="0" b="9525"/>
          <wp:wrapSquare wrapText="bothSides"/>
          <wp:docPr id="1394258303" name="Picture 3" descr="A blue circle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258303" name="Picture 3" descr="A blue circle with tex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314450" cy="1038225"/>
                  </a:xfrm>
                  <a:prstGeom prst="rect">
                    <a:avLst/>
                  </a:prstGeom>
                </pic:spPr>
              </pic:pic>
            </a:graphicData>
          </a:graphic>
        </wp:anchor>
      </w:drawing>
    </w:r>
  </w:p>
  <w:p w14:paraId="29970ED7" w14:textId="01771CA8" w:rsidR="00396065" w:rsidRPr="00396065" w:rsidRDefault="00396065" w:rsidP="00396065">
    <w:pPr>
      <w:pStyle w:val="Headinglevel1"/>
      <w:spacing w:before="240"/>
      <w:jc w:val="center"/>
      <w:rPr>
        <w:rFonts w:cs="Tahoma"/>
        <w:szCs w:val="24"/>
      </w:rPr>
    </w:pPr>
    <w:r w:rsidRPr="005E218B">
      <w:rPr>
        <w:rFonts w:cs="Tahoma"/>
        <w:b w:val="0"/>
        <w:bCs/>
        <w:szCs w:val="24"/>
      </w:rPr>
      <w:t xml:space="preserve">PRIVATE CANDIDATE: </w:t>
    </w:r>
    <w:r w:rsidRPr="004D480B">
      <w:rPr>
        <w:rFonts w:cs="Tahoma"/>
        <w:szCs w:val="24"/>
      </w:rPr>
      <w:t>PRELIMINARY 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369D0"/>
    <w:multiLevelType w:val="hybridMultilevel"/>
    <w:tmpl w:val="4AD68872"/>
    <w:lvl w:ilvl="0" w:tplc="B4025EF8">
      <w:start w:val="1"/>
      <w:numFmt w:val="bullet"/>
      <w:lvlText w:val=""/>
      <w:lvlJc w:val="left"/>
      <w:pPr>
        <w:ind w:left="720" w:hanging="360"/>
      </w:pPr>
      <w:rPr>
        <w:rFonts w:ascii="Wingdings 3" w:hAnsi="Wingdings 3" w:hint="default"/>
        <w:color w:val="FF33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F011B4"/>
    <w:multiLevelType w:val="hybridMultilevel"/>
    <w:tmpl w:val="9D8229C0"/>
    <w:lvl w:ilvl="0" w:tplc="76BA2CC8">
      <w:start w:val="1"/>
      <w:numFmt w:val="bullet"/>
      <w:lvlText w:val="o"/>
      <w:lvlJc w:val="left"/>
      <w:pPr>
        <w:ind w:left="720" w:hanging="360"/>
      </w:pPr>
      <w:rPr>
        <w:rFonts w:ascii="Courier New" w:hAnsi="Courier New" w:hint="default"/>
        <w:color w:val="404040" w:themeColor="text1" w:themeTint="BF"/>
        <w:sz w:val="22"/>
        <w:szCs w:val="28"/>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 w15:restartNumberingAfterBreak="0">
    <w:nsid w:val="0E615C38"/>
    <w:multiLevelType w:val="hybridMultilevel"/>
    <w:tmpl w:val="23D625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AB5830"/>
    <w:multiLevelType w:val="multilevel"/>
    <w:tmpl w:val="BE8818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3FC4D63"/>
    <w:multiLevelType w:val="hybridMultilevel"/>
    <w:tmpl w:val="CF36F2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66D0BF2"/>
    <w:multiLevelType w:val="hybridMultilevel"/>
    <w:tmpl w:val="092E7F46"/>
    <w:lvl w:ilvl="0" w:tplc="3890402C">
      <w:start w:val="1"/>
      <w:numFmt w:val="bullet"/>
      <w:lvlText w:val=""/>
      <w:lvlJc w:val="left"/>
      <w:pPr>
        <w:ind w:left="720" w:hanging="360"/>
      </w:pPr>
      <w:rPr>
        <w:rFonts w:ascii="Symbol" w:hAnsi="Symbol" w:hint="default"/>
        <w:color w:val="0033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37C0E64"/>
    <w:multiLevelType w:val="hybridMultilevel"/>
    <w:tmpl w:val="87647C7A"/>
    <w:lvl w:ilvl="0" w:tplc="7F60FD26">
      <w:start w:val="1"/>
      <w:numFmt w:val="bullet"/>
      <w:lvlText w:val=""/>
      <w:lvlJc w:val="left"/>
      <w:pPr>
        <w:ind w:left="720" w:hanging="360"/>
      </w:pPr>
      <w:rPr>
        <w:rFonts w:ascii="Symbol" w:hAnsi="Symbol"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DAA0C2B"/>
    <w:multiLevelType w:val="hybridMultilevel"/>
    <w:tmpl w:val="012A2944"/>
    <w:lvl w:ilvl="0" w:tplc="3126CC80">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3D82050"/>
    <w:multiLevelType w:val="hybridMultilevel"/>
    <w:tmpl w:val="9E72FA2C"/>
    <w:lvl w:ilvl="0" w:tplc="0EE0F7B8">
      <w:start w:val="1"/>
      <w:numFmt w:val="bullet"/>
      <w:lvlText w:val=""/>
      <w:lvlJc w:val="left"/>
      <w:pPr>
        <w:ind w:left="720" w:hanging="360"/>
      </w:pPr>
      <w:rPr>
        <w:rFonts w:ascii="Symbol" w:hAnsi="Symbol" w:hint="default"/>
        <w:color w:val="003399"/>
        <w:sz w:val="22"/>
        <w:szCs w:val="28"/>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348F1350"/>
    <w:multiLevelType w:val="hybridMultilevel"/>
    <w:tmpl w:val="6234EFB8"/>
    <w:lvl w:ilvl="0" w:tplc="3890402C">
      <w:start w:val="1"/>
      <w:numFmt w:val="bullet"/>
      <w:lvlText w:val=""/>
      <w:lvlJc w:val="left"/>
      <w:pPr>
        <w:ind w:left="712" w:hanging="360"/>
      </w:pPr>
      <w:rPr>
        <w:rFonts w:ascii="Symbol" w:hAnsi="Symbol" w:hint="default"/>
        <w:color w:val="003399"/>
      </w:rPr>
    </w:lvl>
    <w:lvl w:ilvl="1" w:tplc="5A783BD2">
      <w:start w:val="1"/>
      <w:numFmt w:val="bullet"/>
      <w:lvlText w:val=""/>
      <w:lvlJc w:val="left"/>
      <w:pPr>
        <w:ind w:left="1080" w:hanging="360"/>
      </w:pPr>
      <w:rPr>
        <w:rFonts w:ascii="Symbol" w:hAnsi="Symbol" w:hint="default"/>
        <w:color w:val="FF0000"/>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41DE17DE"/>
    <w:multiLevelType w:val="hybridMultilevel"/>
    <w:tmpl w:val="C07E24AC"/>
    <w:lvl w:ilvl="0" w:tplc="3890402C">
      <w:start w:val="1"/>
      <w:numFmt w:val="bullet"/>
      <w:lvlText w:val=""/>
      <w:lvlJc w:val="left"/>
      <w:pPr>
        <w:ind w:left="712" w:hanging="360"/>
      </w:pPr>
      <w:rPr>
        <w:rFonts w:ascii="Symbol" w:hAnsi="Symbol" w:hint="default"/>
        <w:color w:val="003399"/>
      </w:rPr>
    </w:lvl>
    <w:lvl w:ilvl="1" w:tplc="5A783BD2">
      <w:start w:val="1"/>
      <w:numFmt w:val="bullet"/>
      <w:lvlText w:val=""/>
      <w:lvlJc w:val="left"/>
      <w:pPr>
        <w:ind w:left="1080" w:hanging="360"/>
      </w:pPr>
      <w:rPr>
        <w:rFonts w:ascii="Symbol" w:hAnsi="Symbol" w:hint="default"/>
        <w:color w:val="FF0000"/>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4D1E2AEB"/>
    <w:multiLevelType w:val="hybridMultilevel"/>
    <w:tmpl w:val="4378D028"/>
    <w:lvl w:ilvl="0" w:tplc="DEFC2056">
      <w:start w:val="1"/>
      <w:numFmt w:val="bullet"/>
      <w:lvlText w:val=""/>
      <w:lvlJc w:val="left"/>
      <w:pPr>
        <w:ind w:left="720" w:hanging="360"/>
      </w:pPr>
      <w:rPr>
        <w:rFonts w:ascii="Symbol" w:hAnsi="Symbol" w:hint="default"/>
        <w:color w:val="0033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5135EA1"/>
    <w:multiLevelType w:val="hybridMultilevel"/>
    <w:tmpl w:val="1CAA21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5A94A61"/>
    <w:multiLevelType w:val="hybridMultilevel"/>
    <w:tmpl w:val="736EBCEC"/>
    <w:lvl w:ilvl="0" w:tplc="3126CC80">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D47197D"/>
    <w:multiLevelType w:val="hybridMultilevel"/>
    <w:tmpl w:val="EFBE04CE"/>
    <w:lvl w:ilvl="0" w:tplc="0EE0F7B8">
      <w:start w:val="1"/>
      <w:numFmt w:val="bullet"/>
      <w:lvlText w:val=""/>
      <w:lvlJc w:val="left"/>
      <w:pPr>
        <w:ind w:left="720" w:hanging="360"/>
      </w:pPr>
      <w:rPr>
        <w:rFonts w:ascii="Symbol" w:hAnsi="Symbol" w:hint="default"/>
        <w:color w:val="003399"/>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E115B5E"/>
    <w:multiLevelType w:val="hybridMultilevel"/>
    <w:tmpl w:val="E54064DC"/>
    <w:lvl w:ilvl="0" w:tplc="A330F1F6">
      <w:start w:val="1"/>
      <w:numFmt w:val="bullet"/>
      <w:lvlText w:val=""/>
      <w:lvlJc w:val="left"/>
      <w:pPr>
        <w:ind w:left="720" w:hanging="360"/>
      </w:pPr>
      <w:rPr>
        <w:rFonts w:ascii="Symbol" w:hAnsi="Symbol" w:hint="default"/>
        <w:color w:val="0000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EE2233F"/>
    <w:multiLevelType w:val="hybridMultilevel"/>
    <w:tmpl w:val="E7567B08"/>
    <w:lvl w:ilvl="0" w:tplc="0ECCE3E6">
      <w:start w:val="1"/>
      <w:numFmt w:val="bullet"/>
      <w:lvlText w:val=""/>
      <w:lvlJc w:val="left"/>
      <w:pPr>
        <w:ind w:left="720" w:hanging="360"/>
      </w:pPr>
      <w:rPr>
        <w:rFonts w:ascii="Symbol" w:hAnsi="Symbol" w:hint="default"/>
        <w:color w:val="0033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30B3AC0"/>
    <w:multiLevelType w:val="hybridMultilevel"/>
    <w:tmpl w:val="0CAEAA48"/>
    <w:lvl w:ilvl="0" w:tplc="0ECCE3E6">
      <w:start w:val="1"/>
      <w:numFmt w:val="bullet"/>
      <w:lvlText w:val=""/>
      <w:lvlJc w:val="left"/>
      <w:pPr>
        <w:ind w:left="720" w:hanging="360"/>
      </w:pPr>
      <w:rPr>
        <w:rFonts w:ascii="Symbol" w:hAnsi="Symbol" w:hint="default"/>
        <w:color w:val="0033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C02312D"/>
    <w:multiLevelType w:val="hybridMultilevel"/>
    <w:tmpl w:val="CF70A7F6"/>
    <w:lvl w:ilvl="0" w:tplc="0809000F">
      <w:start w:val="1"/>
      <w:numFmt w:val="decimal"/>
      <w:lvlText w:val="%1."/>
      <w:lvlJc w:val="left"/>
      <w:pPr>
        <w:ind w:left="720" w:hanging="360"/>
      </w:pPr>
      <w:rPr>
        <w:rFonts w:eastAsia="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20491406">
    <w:abstractNumId w:val="2"/>
  </w:num>
  <w:num w:numId="2" w16cid:durableId="673730821">
    <w:abstractNumId w:val="9"/>
  </w:num>
  <w:num w:numId="3" w16cid:durableId="1944191916">
    <w:abstractNumId w:val="5"/>
  </w:num>
  <w:num w:numId="4" w16cid:durableId="105657776">
    <w:abstractNumId w:val="10"/>
  </w:num>
  <w:num w:numId="5" w16cid:durableId="966200365">
    <w:abstractNumId w:val="7"/>
  </w:num>
  <w:num w:numId="6" w16cid:durableId="860700284">
    <w:abstractNumId w:val="15"/>
  </w:num>
  <w:num w:numId="7" w16cid:durableId="634139610">
    <w:abstractNumId w:val="13"/>
  </w:num>
  <w:num w:numId="8" w16cid:durableId="393092190">
    <w:abstractNumId w:val="0"/>
  </w:num>
  <w:num w:numId="9" w16cid:durableId="1618442850">
    <w:abstractNumId w:val="16"/>
  </w:num>
  <w:num w:numId="10" w16cid:durableId="1014919665">
    <w:abstractNumId w:val="12"/>
  </w:num>
  <w:num w:numId="11" w16cid:durableId="1094135511">
    <w:abstractNumId w:val="17"/>
  </w:num>
  <w:num w:numId="12" w16cid:durableId="113595835">
    <w:abstractNumId w:val="18"/>
  </w:num>
  <w:num w:numId="13" w16cid:durableId="2009670887">
    <w:abstractNumId w:val="11"/>
  </w:num>
  <w:num w:numId="14" w16cid:durableId="1041587461">
    <w:abstractNumId w:val="6"/>
  </w:num>
  <w:num w:numId="15" w16cid:durableId="1510681466">
    <w:abstractNumId w:val="14"/>
  </w:num>
  <w:num w:numId="16" w16cid:durableId="461272360">
    <w:abstractNumId w:val="8"/>
  </w:num>
  <w:num w:numId="17" w16cid:durableId="1942060432">
    <w:abstractNumId w:val="3"/>
  </w:num>
  <w:num w:numId="18" w16cid:durableId="659846402">
    <w:abstractNumId w:val="1"/>
  </w:num>
  <w:num w:numId="19" w16cid:durableId="14759485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8DD"/>
    <w:rsid w:val="000013AD"/>
    <w:rsid w:val="00007957"/>
    <w:rsid w:val="0001345E"/>
    <w:rsid w:val="000141B7"/>
    <w:rsid w:val="0001722F"/>
    <w:rsid w:val="000303A5"/>
    <w:rsid w:val="00054B15"/>
    <w:rsid w:val="00063D67"/>
    <w:rsid w:val="00070BB4"/>
    <w:rsid w:val="000821C2"/>
    <w:rsid w:val="000865E7"/>
    <w:rsid w:val="000A3A32"/>
    <w:rsid w:val="000B1744"/>
    <w:rsid w:val="000C770C"/>
    <w:rsid w:val="000D4D31"/>
    <w:rsid w:val="000D6280"/>
    <w:rsid w:val="000F0DCC"/>
    <w:rsid w:val="000F5077"/>
    <w:rsid w:val="00105B85"/>
    <w:rsid w:val="0010708B"/>
    <w:rsid w:val="0011609E"/>
    <w:rsid w:val="00117AEB"/>
    <w:rsid w:val="00126610"/>
    <w:rsid w:val="001371C3"/>
    <w:rsid w:val="00137AAE"/>
    <w:rsid w:val="00140D44"/>
    <w:rsid w:val="00144735"/>
    <w:rsid w:val="00150554"/>
    <w:rsid w:val="0015254E"/>
    <w:rsid w:val="00155878"/>
    <w:rsid w:val="001744D2"/>
    <w:rsid w:val="001766B4"/>
    <w:rsid w:val="001779E4"/>
    <w:rsid w:val="00181E54"/>
    <w:rsid w:val="001873ED"/>
    <w:rsid w:val="00190DC9"/>
    <w:rsid w:val="001A1CC3"/>
    <w:rsid w:val="001A604C"/>
    <w:rsid w:val="001B5753"/>
    <w:rsid w:val="001C39EE"/>
    <w:rsid w:val="001C4021"/>
    <w:rsid w:val="001D33A0"/>
    <w:rsid w:val="001D607A"/>
    <w:rsid w:val="001E0C28"/>
    <w:rsid w:val="001E76DE"/>
    <w:rsid w:val="00203E88"/>
    <w:rsid w:val="00207F56"/>
    <w:rsid w:val="00232CA4"/>
    <w:rsid w:val="002332AB"/>
    <w:rsid w:val="00236F6A"/>
    <w:rsid w:val="00240AED"/>
    <w:rsid w:val="002427EC"/>
    <w:rsid w:val="00247EF2"/>
    <w:rsid w:val="00255A97"/>
    <w:rsid w:val="002618E6"/>
    <w:rsid w:val="00262E91"/>
    <w:rsid w:val="0029081D"/>
    <w:rsid w:val="002935BA"/>
    <w:rsid w:val="002A5DD8"/>
    <w:rsid w:val="002C17E4"/>
    <w:rsid w:val="002D31D4"/>
    <w:rsid w:val="002D5EFB"/>
    <w:rsid w:val="002E2D0B"/>
    <w:rsid w:val="002F58BD"/>
    <w:rsid w:val="002F5E1E"/>
    <w:rsid w:val="00301D7D"/>
    <w:rsid w:val="003151A2"/>
    <w:rsid w:val="00316A02"/>
    <w:rsid w:val="0032363C"/>
    <w:rsid w:val="00323E14"/>
    <w:rsid w:val="0033138A"/>
    <w:rsid w:val="003346CD"/>
    <w:rsid w:val="00346021"/>
    <w:rsid w:val="0035476C"/>
    <w:rsid w:val="003615B4"/>
    <w:rsid w:val="0039172C"/>
    <w:rsid w:val="00392774"/>
    <w:rsid w:val="00396065"/>
    <w:rsid w:val="00396609"/>
    <w:rsid w:val="003A1482"/>
    <w:rsid w:val="003A1FC5"/>
    <w:rsid w:val="003B76F2"/>
    <w:rsid w:val="003B7D75"/>
    <w:rsid w:val="003C06B0"/>
    <w:rsid w:val="003D5C9C"/>
    <w:rsid w:val="003D78DD"/>
    <w:rsid w:val="003E683F"/>
    <w:rsid w:val="003F466B"/>
    <w:rsid w:val="003F585E"/>
    <w:rsid w:val="0040290A"/>
    <w:rsid w:val="00402D23"/>
    <w:rsid w:val="0040484E"/>
    <w:rsid w:val="004103A7"/>
    <w:rsid w:val="004218D2"/>
    <w:rsid w:val="004368EB"/>
    <w:rsid w:val="00442F71"/>
    <w:rsid w:val="00461365"/>
    <w:rsid w:val="00464093"/>
    <w:rsid w:val="004848B4"/>
    <w:rsid w:val="00485EE8"/>
    <w:rsid w:val="004A323B"/>
    <w:rsid w:val="004A588A"/>
    <w:rsid w:val="004A6BEC"/>
    <w:rsid w:val="004A6E39"/>
    <w:rsid w:val="004B39F7"/>
    <w:rsid w:val="004B54F6"/>
    <w:rsid w:val="004D4731"/>
    <w:rsid w:val="004D480B"/>
    <w:rsid w:val="004D4F1F"/>
    <w:rsid w:val="004E607A"/>
    <w:rsid w:val="00501217"/>
    <w:rsid w:val="00512E8E"/>
    <w:rsid w:val="00525EB5"/>
    <w:rsid w:val="005400DE"/>
    <w:rsid w:val="00547E8D"/>
    <w:rsid w:val="0057145C"/>
    <w:rsid w:val="00573DCD"/>
    <w:rsid w:val="00574C05"/>
    <w:rsid w:val="00584508"/>
    <w:rsid w:val="00585ED3"/>
    <w:rsid w:val="005864CA"/>
    <w:rsid w:val="005919D0"/>
    <w:rsid w:val="005A7A86"/>
    <w:rsid w:val="005B00FD"/>
    <w:rsid w:val="005B0BC8"/>
    <w:rsid w:val="005B4196"/>
    <w:rsid w:val="005B7490"/>
    <w:rsid w:val="005C66BA"/>
    <w:rsid w:val="005E0A36"/>
    <w:rsid w:val="005E12C8"/>
    <w:rsid w:val="005E218B"/>
    <w:rsid w:val="005E2EB5"/>
    <w:rsid w:val="005E4DC7"/>
    <w:rsid w:val="005E6AA5"/>
    <w:rsid w:val="005F6842"/>
    <w:rsid w:val="005F78DA"/>
    <w:rsid w:val="005F7F96"/>
    <w:rsid w:val="00602B74"/>
    <w:rsid w:val="00602DE0"/>
    <w:rsid w:val="006047F4"/>
    <w:rsid w:val="00613B75"/>
    <w:rsid w:val="006177AA"/>
    <w:rsid w:val="006223CD"/>
    <w:rsid w:val="00625B89"/>
    <w:rsid w:val="00630FE0"/>
    <w:rsid w:val="00640E5B"/>
    <w:rsid w:val="00643FBB"/>
    <w:rsid w:val="006528BA"/>
    <w:rsid w:val="00665930"/>
    <w:rsid w:val="0066674C"/>
    <w:rsid w:val="00666FC9"/>
    <w:rsid w:val="0067469E"/>
    <w:rsid w:val="006813C2"/>
    <w:rsid w:val="006C2557"/>
    <w:rsid w:val="006C646E"/>
    <w:rsid w:val="006D1FB8"/>
    <w:rsid w:val="006D6173"/>
    <w:rsid w:val="006E2C39"/>
    <w:rsid w:val="006E7571"/>
    <w:rsid w:val="007232F0"/>
    <w:rsid w:val="00772A79"/>
    <w:rsid w:val="00776239"/>
    <w:rsid w:val="00795F8B"/>
    <w:rsid w:val="007A642F"/>
    <w:rsid w:val="007B1971"/>
    <w:rsid w:val="007C488C"/>
    <w:rsid w:val="00810178"/>
    <w:rsid w:val="00814932"/>
    <w:rsid w:val="00817642"/>
    <w:rsid w:val="00823872"/>
    <w:rsid w:val="008279F0"/>
    <w:rsid w:val="008305A8"/>
    <w:rsid w:val="00830D48"/>
    <w:rsid w:val="00842C32"/>
    <w:rsid w:val="0084566E"/>
    <w:rsid w:val="00847475"/>
    <w:rsid w:val="00856679"/>
    <w:rsid w:val="00873913"/>
    <w:rsid w:val="00874CE3"/>
    <w:rsid w:val="008760C4"/>
    <w:rsid w:val="00880D54"/>
    <w:rsid w:val="008861E8"/>
    <w:rsid w:val="008D00ED"/>
    <w:rsid w:val="008D5565"/>
    <w:rsid w:val="008D7229"/>
    <w:rsid w:val="008D7252"/>
    <w:rsid w:val="008F5442"/>
    <w:rsid w:val="008F7C42"/>
    <w:rsid w:val="00913B3F"/>
    <w:rsid w:val="00927389"/>
    <w:rsid w:val="00936F28"/>
    <w:rsid w:val="009531B9"/>
    <w:rsid w:val="009600B5"/>
    <w:rsid w:val="00966B21"/>
    <w:rsid w:val="009670CC"/>
    <w:rsid w:val="00980057"/>
    <w:rsid w:val="0098376B"/>
    <w:rsid w:val="00993BE0"/>
    <w:rsid w:val="00996524"/>
    <w:rsid w:val="00997CBA"/>
    <w:rsid w:val="009A2197"/>
    <w:rsid w:val="009A258A"/>
    <w:rsid w:val="009A42B4"/>
    <w:rsid w:val="009B1D65"/>
    <w:rsid w:val="009B4314"/>
    <w:rsid w:val="009D0691"/>
    <w:rsid w:val="009D07F7"/>
    <w:rsid w:val="009D50C1"/>
    <w:rsid w:val="009D667C"/>
    <w:rsid w:val="009F3504"/>
    <w:rsid w:val="00A010F6"/>
    <w:rsid w:val="00A12D1A"/>
    <w:rsid w:val="00A17841"/>
    <w:rsid w:val="00A2170A"/>
    <w:rsid w:val="00A24009"/>
    <w:rsid w:val="00A33746"/>
    <w:rsid w:val="00A33866"/>
    <w:rsid w:val="00A47776"/>
    <w:rsid w:val="00A528B5"/>
    <w:rsid w:val="00A552BE"/>
    <w:rsid w:val="00A60226"/>
    <w:rsid w:val="00A63B8E"/>
    <w:rsid w:val="00A71F45"/>
    <w:rsid w:val="00A76B34"/>
    <w:rsid w:val="00A805ED"/>
    <w:rsid w:val="00A9688F"/>
    <w:rsid w:val="00AA11BD"/>
    <w:rsid w:val="00AB0F77"/>
    <w:rsid w:val="00AC7244"/>
    <w:rsid w:val="00AC781D"/>
    <w:rsid w:val="00AC7EE9"/>
    <w:rsid w:val="00AD6A2E"/>
    <w:rsid w:val="00AF214D"/>
    <w:rsid w:val="00AF7596"/>
    <w:rsid w:val="00B07F2E"/>
    <w:rsid w:val="00B11274"/>
    <w:rsid w:val="00B22CAC"/>
    <w:rsid w:val="00B302F6"/>
    <w:rsid w:val="00B476BA"/>
    <w:rsid w:val="00B51E15"/>
    <w:rsid w:val="00B56665"/>
    <w:rsid w:val="00B67BFF"/>
    <w:rsid w:val="00B73238"/>
    <w:rsid w:val="00B739D9"/>
    <w:rsid w:val="00B90DB0"/>
    <w:rsid w:val="00B90FCF"/>
    <w:rsid w:val="00B91E09"/>
    <w:rsid w:val="00BA6CCD"/>
    <w:rsid w:val="00BB386A"/>
    <w:rsid w:val="00BC28D4"/>
    <w:rsid w:val="00BC7B5C"/>
    <w:rsid w:val="00BE5137"/>
    <w:rsid w:val="00BE5564"/>
    <w:rsid w:val="00C02514"/>
    <w:rsid w:val="00C055B0"/>
    <w:rsid w:val="00C179BB"/>
    <w:rsid w:val="00C22E93"/>
    <w:rsid w:val="00C270D4"/>
    <w:rsid w:val="00C42B0B"/>
    <w:rsid w:val="00C62960"/>
    <w:rsid w:val="00C64667"/>
    <w:rsid w:val="00C7168F"/>
    <w:rsid w:val="00C76DCE"/>
    <w:rsid w:val="00C8752F"/>
    <w:rsid w:val="00C90500"/>
    <w:rsid w:val="00C913C0"/>
    <w:rsid w:val="00C941FF"/>
    <w:rsid w:val="00CA1AB8"/>
    <w:rsid w:val="00CA4AFD"/>
    <w:rsid w:val="00CB4187"/>
    <w:rsid w:val="00CC3832"/>
    <w:rsid w:val="00CC517A"/>
    <w:rsid w:val="00CD29C0"/>
    <w:rsid w:val="00CE1494"/>
    <w:rsid w:val="00CE3180"/>
    <w:rsid w:val="00CF0C01"/>
    <w:rsid w:val="00CF70CA"/>
    <w:rsid w:val="00D11993"/>
    <w:rsid w:val="00D32077"/>
    <w:rsid w:val="00D57041"/>
    <w:rsid w:val="00D572AB"/>
    <w:rsid w:val="00D7111C"/>
    <w:rsid w:val="00D7507F"/>
    <w:rsid w:val="00D86880"/>
    <w:rsid w:val="00D92F3B"/>
    <w:rsid w:val="00D956F6"/>
    <w:rsid w:val="00DA1DA2"/>
    <w:rsid w:val="00DA4B16"/>
    <w:rsid w:val="00DA5A60"/>
    <w:rsid w:val="00DB02A3"/>
    <w:rsid w:val="00DB261B"/>
    <w:rsid w:val="00DC24B8"/>
    <w:rsid w:val="00DC3B83"/>
    <w:rsid w:val="00DD22DB"/>
    <w:rsid w:val="00DD354C"/>
    <w:rsid w:val="00DD53F6"/>
    <w:rsid w:val="00DF126F"/>
    <w:rsid w:val="00DF20E3"/>
    <w:rsid w:val="00E042D2"/>
    <w:rsid w:val="00E117E2"/>
    <w:rsid w:val="00E12A16"/>
    <w:rsid w:val="00E20572"/>
    <w:rsid w:val="00E20D9E"/>
    <w:rsid w:val="00E45506"/>
    <w:rsid w:val="00E46945"/>
    <w:rsid w:val="00E4745C"/>
    <w:rsid w:val="00E62867"/>
    <w:rsid w:val="00E66658"/>
    <w:rsid w:val="00E84653"/>
    <w:rsid w:val="00E8503D"/>
    <w:rsid w:val="00E96913"/>
    <w:rsid w:val="00EA4D2D"/>
    <w:rsid w:val="00EB1597"/>
    <w:rsid w:val="00EE7787"/>
    <w:rsid w:val="00EF53A2"/>
    <w:rsid w:val="00F05C55"/>
    <w:rsid w:val="00F14714"/>
    <w:rsid w:val="00F165EB"/>
    <w:rsid w:val="00F24C01"/>
    <w:rsid w:val="00F30225"/>
    <w:rsid w:val="00F35FA2"/>
    <w:rsid w:val="00F41761"/>
    <w:rsid w:val="00F41ACB"/>
    <w:rsid w:val="00F57C8E"/>
    <w:rsid w:val="00F60C4A"/>
    <w:rsid w:val="00F80FA6"/>
    <w:rsid w:val="00F828B3"/>
    <w:rsid w:val="00F87B30"/>
    <w:rsid w:val="00FA01B4"/>
    <w:rsid w:val="00FB73E9"/>
    <w:rsid w:val="00FC234E"/>
    <w:rsid w:val="00FC3146"/>
    <w:rsid w:val="00FE0706"/>
    <w:rsid w:val="00FE377D"/>
    <w:rsid w:val="00FE4C2E"/>
    <w:rsid w:val="00FF1AD2"/>
    <w:rsid w:val="00FF6F08"/>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924EA2"/>
  <w15:docId w15:val="{5667BA5D-AAE4-4E59-AA50-4FE37D175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70CC"/>
    <w:rPr>
      <w:rFonts w:ascii="Tahoma" w:hAnsi="Tahom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level2">
    <w:name w:val="Heading level 2"/>
    <w:basedOn w:val="Normal"/>
    <w:qFormat/>
    <w:rsid w:val="003D78DD"/>
    <w:pPr>
      <w:keepNext/>
      <w:spacing w:before="480" w:after="240" w:line="240" w:lineRule="auto"/>
      <w:outlineLvl w:val="1"/>
    </w:pPr>
    <w:rPr>
      <w:rFonts w:ascii="Arial" w:eastAsia="Times New Roman" w:hAnsi="Arial" w:cs="Times New Roman"/>
      <w:b/>
      <w:color w:val="FF3300"/>
      <w:sz w:val="24"/>
      <w:szCs w:val="24"/>
    </w:rPr>
  </w:style>
  <w:style w:type="paragraph" w:styleId="ListParagraph">
    <w:name w:val="List Paragraph"/>
    <w:basedOn w:val="Normal"/>
    <w:link w:val="ListParagraphChar"/>
    <w:uiPriority w:val="34"/>
    <w:qFormat/>
    <w:rsid w:val="003D78DD"/>
    <w:pPr>
      <w:ind w:left="720"/>
      <w:contextualSpacing/>
    </w:pPr>
  </w:style>
  <w:style w:type="paragraph" w:customStyle="1" w:styleId="Headinglevel1">
    <w:name w:val="Heading level 1"/>
    <w:basedOn w:val="Normal"/>
    <w:qFormat/>
    <w:rsid w:val="000D4D31"/>
    <w:pPr>
      <w:spacing w:after="240" w:line="240" w:lineRule="auto"/>
      <w:outlineLvl w:val="0"/>
    </w:pPr>
    <w:rPr>
      <w:rFonts w:eastAsia="Times New Roman" w:cs="Times New Roman"/>
      <w:b/>
      <w:color w:val="003399"/>
      <w:sz w:val="24"/>
      <w:szCs w:val="28"/>
    </w:rPr>
  </w:style>
  <w:style w:type="paragraph" w:styleId="Footer">
    <w:name w:val="footer"/>
    <w:basedOn w:val="Normal"/>
    <w:link w:val="FooterChar"/>
    <w:uiPriority w:val="99"/>
    <w:unhideWhenUsed/>
    <w:rsid w:val="00EE7787"/>
    <w:pPr>
      <w:tabs>
        <w:tab w:val="center" w:pos="4513"/>
        <w:tab w:val="right" w:pos="9026"/>
      </w:tabs>
      <w:spacing w:after="0" w:line="240" w:lineRule="auto"/>
    </w:pPr>
  </w:style>
  <w:style w:type="character" w:customStyle="1" w:styleId="FooterChar">
    <w:name w:val="Footer Char"/>
    <w:basedOn w:val="DefaultParagraphFont"/>
    <w:link w:val="Footer"/>
    <w:uiPriority w:val="99"/>
    <w:rsid w:val="00EE7787"/>
  </w:style>
  <w:style w:type="table" w:styleId="TableGrid">
    <w:name w:val="Table Grid"/>
    <w:basedOn w:val="TableNormal"/>
    <w:uiPriority w:val="39"/>
    <w:rsid w:val="00EE778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512E8E"/>
    <w:pPr>
      <w:tabs>
        <w:tab w:val="center" w:pos="4513"/>
        <w:tab w:val="right" w:pos="9026"/>
      </w:tabs>
      <w:spacing w:after="0" w:line="240" w:lineRule="auto"/>
    </w:pPr>
  </w:style>
  <w:style w:type="character" w:customStyle="1" w:styleId="HeaderChar">
    <w:name w:val="Header Char"/>
    <w:basedOn w:val="DefaultParagraphFont"/>
    <w:link w:val="Header"/>
    <w:uiPriority w:val="99"/>
    <w:rsid w:val="00512E8E"/>
  </w:style>
  <w:style w:type="character" w:styleId="Hyperlink">
    <w:name w:val="Hyperlink"/>
    <w:basedOn w:val="DefaultParagraphFont"/>
    <w:uiPriority w:val="99"/>
    <w:unhideWhenUsed/>
    <w:rsid w:val="00A805ED"/>
    <w:rPr>
      <w:color w:val="0000FF" w:themeColor="hyperlink"/>
      <w:u w:val="single"/>
    </w:rPr>
  </w:style>
  <w:style w:type="paragraph" w:customStyle="1" w:styleId="Default">
    <w:name w:val="Default"/>
    <w:rsid w:val="00DB02A3"/>
    <w:pPr>
      <w:autoSpaceDE w:val="0"/>
      <w:autoSpaceDN w:val="0"/>
      <w:adjustRightInd w:val="0"/>
      <w:spacing w:after="0" w:line="240" w:lineRule="auto"/>
    </w:pPr>
    <w:rPr>
      <w:rFonts w:ascii="Arial" w:hAnsi="Arial" w:cs="Arial"/>
      <w:color w:val="000000"/>
      <w:sz w:val="24"/>
      <w:szCs w:val="24"/>
    </w:rPr>
  </w:style>
  <w:style w:type="paragraph" w:styleId="BalloonText">
    <w:name w:val="Balloon Text"/>
    <w:basedOn w:val="Normal"/>
    <w:link w:val="BalloonTextChar"/>
    <w:uiPriority w:val="99"/>
    <w:semiHidden/>
    <w:unhideWhenUsed/>
    <w:rsid w:val="00C8752F"/>
    <w:pPr>
      <w:spacing w:after="0" w:line="240" w:lineRule="auto"/>
    </w:pPr>
    <w:rPr>
      <w:rFonts w:cs="Tahoma"/>
      <w:sz w:val="16"/>
      <w:szCs w:val="16"/>
    </w:rPr>
  </w:style>
  <w:style w:type="character" w:customStyle="1" w:styleId="BalloonTextChar">
    <w:name w:val="Balloon Text Char"/>
    <w:basedOn w:val="DefaultParagraphFont"/>
    <w:link w:val="BalloonText"/>
    <w:uiPriority w:val="99"/>
    <w:semiHidden/>
    <w:rsid w:val="00C8752F"/>
    <w:rPr>
      <w:rFonts w:ascii="Tahoma" w:hAnsi="Tahoma" w:cs="Tahoma"/>
      <w:sz w:val="16"/>
      <w:szCs w:val="16"/>
    </w:rPr>
  </w:style>
  <w:style w:type="character" w:customStyle="1" w:styleId="apple-converted-space">
    <w:name w:val="apple-converted-space"/>
    <w:basedOn w:val="DefaultParagraphFont"/>
    <w:rsid w:val="00FA01B4"/>
  </w:style>
  <w:style w:type="character" w:styleId="Strong">
    <w:name w:val="Strong"/>
    <w:basedOn w:val="DefaultParagraphFont"/>
    <w:uiPriority w:val="22"/>
    <w:qFormat/>
    <w:rsid w:val="00FA01B4"/>
    <w:rPr>
      <w:b/>
      <w:bCs/>
    </w:rPr>
  </w:style>
  <w:style w:type="paragraph" w:styleId="FootnoteText">
    <w:name w:val="footnote text"/>
    <w:basedOn w:val="Normal"/>
    <w:link w:val="FootnoteTextChar"/>
    <w:uiPriority w:val="99"/>
    <w:semiHidden/>
    <w:unhideWhenUsed/>
    <w:rsid w:val="000141B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141B7"/>
    <w:rPr>
      <w:sz w:val="20"/>
      <w:szCs w:val="20"/>
    </w:rPr>
  </w:style>
  <w:style w:type="character" w:styleId="FootnoteReference">
    <w:name w:val="footnote reference"/>
    <w:basedOn w:val="DefaultParagraphFont"/>
    <w:uiPriority w:val="99"/>
    <w:semiHidden/>
    <w:unhideWhenUsed/>
    <w:rsid w:val="000141B7"/>
    <w:rPr>
      <w:vertAlign w:val="superscript"/>
    </w:rPr>
  </w:style>
  <w:style w:type="character" w:customStyle="1" w:styleId="ListParagraphChar">
    <w:name w:val="List Paragraph Char"/>
    <w:basedOn w:val="DefaultParagraphFont"/>
    <w:link w:val="ListParagraph"/>
    <w:uiPriority w:val="34"/>
    <w:locked/>
    <w:rsid w:val="00927389"/>
    <w:rPr>
      <w:rFonts w:ascii="Tahoma" w:hAnsi="Tahoma"/>
    </w:rPr>
  </w:style>
  <w:style w:type="paragraph" w:styleId="NormalWeb">
    <w:name w:val="Normal (Web)"/>
    <w:basedOn w:val="Normal"/>
    <w:uiPriority w:val="99"/>
    <w:semiHidden/>
    <w:unhideWhenUsed/>
    <w:rsid w:val="008D556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3497623">
      <w:bodyDiv w:val="1"/>
      <w:marLeft w:val="0"/>
      <w:marRight w:val="0"/>
      <w:marTop w:val="0"/>
      <w:marBottom w:val="0"/>
      <w:divBdr>
        <w:top w:val="none" w:sz="0" w:space="0" w:color="auto"/>
        <w:left w:val="none" w:sz="0" w:space="0" w:color="auto"/>
        <w:bottom w:val="none" w:sz="0" w:space="0" w:color="auto"/>
        <w:right w:val="none" w:sz="0" w:space="0" w:color="auto"/>
      </w:divBdr>
      <w:divsChild>
        <w:div w:id="242447069">
          <w:marLeft w:val="0"/>
          <w:marRight w:val="0"/>
          <w:marTop w:val="0"/>
          <w:marBottom w:val="0"/>
          <w:divBdr>
            <w:top w:val="none" w:sz="0" w:space="0" w:color="auto"/>
            <w:left w:val="none" w:sz="0" w:space="0" w:color="auto"/>
            <w:bottom w:val="none" w:sz="0" w:space="0" w:color="auto"/>
            <w:right w:val="none" w:sz="0" w:space="0" w:color="auto"/>
          </w:divBdr>
          <w:divsChild>
            <w:div w:id="971013116">
              <w:marLeft w:val="0"/>
              <w:marRight w:val="0"/>
              <w:marTop w:val="0"/>
              <w:marBottom w:val="0"/>
              <w:divBdr>
                <w:top w:val="none" w:sz="0" w:space="0" w:color="auto"/>
                <w:left w:val="none" w:sz="0" w:space="0" w:color="auto"/>
                <w:bottom w:val="none" w:sz="0" w:space="0" w:color="auto"/>
                <w:right w:val="none" w:sz="0" w:space="0" w:color="auto"/>
              </w:divBdr>
              <w:divsChild>
                <w:div w:id="2031759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4592812">
      <w:bodyDiv w:val="1"/>
      <w:marLeft w:val="0"/>
      <w:marRight w:val="0"/>
      <w:marTop w:val="0"/>
      <w:marBottom w:val="0"/>
      <w:divBdr>
        <w:top w:val="none" w:sz="0" w:space="0" w:color="auto"/>
        <w:left w:val="none" w:sz="0" w:space="0" w:color="auto"/>
        <w:bottom w:val="none" w:sz="0" w:space="0" w:color="auto"/>
        <w:right w:val="none" w:sz="0" w:space="0" w:color="auto"/>
      </w:divBdr>
    </w:div>
    <w:div w:id="1820724776">
      <w:bodyDiv w:val="1"/>
      <w:marLeft w:val="0"/>
      <w:marRight w:val="0"/>
      <w:marTop w:val="0"/>
      <w:marBottom w:val="0"/>
      <w:divBdr>
        <w:top w:val="none" w:sz="0" w:space="0" w:color="auto"/>
        <w:left w:val="none" w:sz="0" w:space="0" w:color="auto"/>
        <w:bottom w:val="none" w:sz="0" w:space="0" w:color="auto"/>
        <w:right w:val="none" w:sz="0" w:space="0" w:color="auto"/>
      </w:divBdr>
    </w:div>
    <w:div w:id="1832598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9DDC18-D51A-484A-A826-6963E28D3E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1342</Words>
  <Characters>7655</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Institute of Education</Company>
  <LinksUpToDate>false</LinksUpToDate>
  <CharactersWithSpaces>8980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localuser</dc:creator>
  <cp:lastModifiedBy>Marcus Griggs</cp:lastModifiedBy>
  <cp:revision>23</cp:revision>
  <dcterms:created xsi:type="dcterms:W3CDTF">2023-07-02T11:32:00Z</dcterms:created>
  <dcterms:modified xsi:type="dcterms:W3CDTF">2026-03-18T09:31:00Z</dcterms:modified>
</cp:coreProperties>
</file>